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bottom w:val="single" w:sz="4" w:space="0" w:color="auto"/>
        </w:tblBorders>
        <w:tblLook w:val="04A0" w:firstRow="1" w:lastRow="0" w:firstColumn="1" w:lastColumn="0" w:noHBand="0" w:noVBand="1"/>
      </w:tblPr>
      <w:tblGrid>
        <w:gridCol w:w="6940"/>
        <w:gridCol w:w="1842"/>
      </w:tblGrid>
      <w:tr w:rsidR="00820C55" w:rsidRPr="00820C55" w14:paraId="36110EC4" w14:textId="77777777">
        <w:trPr>
          <w:trHeight w:val="852"/>
          <w:jc w:val="center"/>
        </w:trPr>
        <w:tc>
          <w:tcPr>
            <w:tcW w:w="6946" w:type="dxa"/>
            <w:vMerge w:val="restart"/>
            <w:tcBorders>
              <w:right w:val="single" w:sz="4" w:space="0" w:color="auto"/>
            </w:tcBorders>
          </w:tcPr>
          <w:p w14:paraId="6DD71217" w14:textId="77777777" w:rsidR="0085331F" w:rsidRPr="00820C55" w:rsidRDefault="003030F4">
            <w:pPr>
              <w:tabs>
                <w:tab w:val="left" w:pos="-108"/>
              </w:tabs>
              <w:ind w:left="-108"/>
              <w:jc w:val="left"/>
              <w:rPr>
                <w:rFonts w:cs="Arial"/>
                <w:b/>
                <w:bCs/>
                <w:i/>
                <w:iCs/>
                <w:sz w:val="12"/>
                <w:szCs w:val="12"/>
                <w:lang w:eastAsia="it-IT"/>
              </w:rPr>
            </w:pPr>
            <w:r w:rsidRPr="00820C55">
              <w:rPr>
                <w:rFonts w:ascii="AdvP6960" w:hAnsi="AdvP6960" w:cs="AdvP6960"/>
                <w:noProof/>
                <w:szCs w:val="18"/>
                <w:lang w:val="it-IT" w:eastAsia="it-IT"/>
              </w:rPr>
              <w:drawing>
                <wp:inline distT="0" distB="0" distL="0" distR="0" wp14:anchorId="2F315363" wp14:editId="1258BB88">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cet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40080" cy="373380"/>
                          </a:xfrm>
                          <a:prstGeom prst="rect">
                            <a:avLst/>
                          </a:prstGeom>
                          <a:noFill/>
                          <a:ln>
                            <a:noFill/>
                          </a:ln>
                        </pic:spPr>
                      </pic:pic>
                    </a:graphicData>
                  </a:graphic>
                </wp:inline>
              </w:drawing>
            </w:r>
            <w:r w:rsidRPr="00820C55">
              <w:rPr>
                <w:rFonts w:ascii="AdvP6960" w:hAnsi="AdvP6960" w:cs="AdvP6960"/>
                <w:szCs w:val="18"/>
                <w:lang w:eastAsia="it-IT"/>
              </w:rPr>
              <w:t xml:space="preserve"> </w:t>
            </w:r>
            <w:r w:rsidRPr="00820C55">
              <w:rPr>
                <w:rFonts w:cs="Arial"/>
                <w:b/>
                <w:bCs/>
                <w:i/>
                <w:iCs/>
                <w:sz w:val="24"/>
                <w:szCs w:val="24"/>
                <w:lang w:eastAsia="it-IT"/>
              </w:rPr>
              <w:t>CHEMICAL ENGINEERING TRANSACTIONS</w:t>
            </w:r>
            <w:r w:rsidRPr="00820C55">
              <w:rPr>
                <w:sz w:val="24"/>
                <w:szCs w:val="24"/>
                <w:lang w:eastAsia="it-IT"/>
              </w:rPr>
              <w:t xml:space="preserve"> </w:t>
            </w:r>
            <w:r w:rsidRPr="00820C55">
              <w:rPr>
                <w:rFonts w:cs="Arial"/>
                <w:b/>
                <w:bCs/>
                <w:i/>
                <w:iCs/>
                <w:sz w:val="27"/>
                <w:szCs w:val="27"/>
                <w:lang w:eastAsia="it-IT"/>
              </w:rPr>
              <w:br/>
            </w:r>
          </w:p>
          <w:p w14:paraId="6EDDFFC7" w14:textId="77777777" w:rsidR="0085331F" w:rsidRPr="00820C55" w:rsidRDefault="003030F4">
            <w:pPr>
              <w:tabs>
                <w:tab w:val="left" w:pos="-108"/>
              </w:tabs>
              <w:ind w:left="-108"/>
              <w:rPr>
                <w:rFonts w:cs="Arial"/>
                <w:b/>
                <w:bCs/>
                <w:i/>
                <w:iCs/>
                <w:sz w:val="22"/>
                <w:szCs w:val="22"/>
                <w:lang w:eastAsia="it-IT"/>
              </w:rPr>
            </w:pPr>
            <w:r w:rsidRPr="00820C55">
              <w:rPr>
                <w:rFonts w:cs="Arial"/>
                <w:b/>
                <w:bCs/>
                <w:i/>
                <w:iCs/>
                <w:sz w:val="22"/>
                <w:szCs w:val="22"/>
                <w:lang w:eastAsia="it-IT"/>
              </w:rPr>
              <w:t xml:space="preserve">VOL.   </w:t>
            </w:r>
            <w:proofErr w:type="gramStart"/>
            <w:r w:rsidRPr="00820C55">
              <w:rPr>
                <w:rFonts w:cs="Arial"/>
                <w:b/>
                <w:bCs/>
                <w:i/>
                <w:iCs/>
                <w:sz w:val="22"/>
                <w:szCs w:val="22"/>
                <w:lang w:eastAsia="it-IT"/>
              </w:rPr>
              <w:t xml:space="preserve">  ,</w:t>
            </w:r>
            <w:proofErr w:type="gramEnd"/>
            <w:r w:rsidRPr="00820C55">
              <w:rPr>
                <w:rFonts w:cs="Arial"/>
                <w:b/>
                <w:bCs/>
                <w:i/>
                <w:iCs/>
                <w:sz w:val="22"/>
                <w:szCs w:val="22"/>
                <w:lang w:eastAsia="it-IT"/>
              </w:rPr>
              <w:t xml:space="preserve"> 2024</w:t>
            </w:r>
          </w:p>
        </w:tc>
        <w:tc>
          <w:tcPr>
            <w:tcW w:w="1843" w:type="dxa"/>
            <w:tcBorders>
              <w:left w:val="single" w:sz="4" w:space="0" w:color="auto"/>
              <w:bottom w:val="nil"/>
              <w:right w:val="single" w:sz="4" w:space="0" w:color="auto"/>
            </w:tcBorders>
          </w:tcPr>
          <w:p w14:paraId="55AA6635" w14:textId="77777777" w:rsidR="0085331F" w:rsidRPr="00820C55" w:rsidRDefault="003030F4">
            <w:pPr>
              <w:spacing w:line="140" w:lineRule="atLeast"/>
              <w:jc w:val="right"/>
              <w:rPr>
                <w:rFonts w:cs="Arial"/>
                <w:sz w:val="14"/>
                <w:szCs w:val="14"/>
              </w:rPr>
            </w:pPr>
            <w:r w:rsidRPr="00820C55">
              <w:rPr>
                <w:rFonts w:cs="Arial"/>
                <w:sz w:val="14"/>
                <w:szCs w:val="14"/>
              </w:rPr>
              <w:t>A publication of</w:t>
            </w:r>
          </w:p>
          <w:p w14:paraId="051FF545" w14:textId="77777777" w:rsidR="0085331F" w:rsidRPr="00820C55" w:rsidRDefault="003030F4">
            <w:pPr>
              <w:jc w:val="right"/>
            </w:pPr>
            <w:r w:rsidRPr="00820C55">
              <w:rPr>
                <w:noProof/>
                <w:lang w:val="it-IT" w:eastAsia="it-IT"/>
              </w:rPr>
              <w:drawing>
                <wp:inline distT="0" distB="0" distL="0" distR="0" wp14:anchorId="711F1D94" wp14:editId="51BEBA6A">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aidiclogo_gran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70560" cy="358140"/>
                          </a:xfrm>
                          <a:prstGeom prst="rect">
                            <a:avLst/>
                          </a:prstGeom>
                          <a:noFill/>
                          <a:ln>
                            <a:noFill/>
                          </a:ln>
                        </pic:spPr>
                      </pic:pic>
                    </a:graphicData>
                  </a:graphic>
                </wp:inline>
              </w:drawing>
            </w:r>
          </w:p>
        </w:tc>
      </w:tr>
      <w:tr w:rsidR="00820C55" w:rsidRPr="00820C55" w14:paraId="3C44F5AA" w14:textId="77777777">
        <w:trPr>
          <w:trHeight w:val="567"/>
          <w:jc w:val="center"/>
        </w:trPr>
        <w:tc>
          <w:tcPr>
            <w:tcW w:w="6946" w:type="dxa"/>
            <w:vMerge/>
            <w:tcBorders>
              <w:right w:val="single" w:sz="4" w:space="0" w:color="auto"/>
            </w:tcBorders>
          </w:tcPr>
          <w:p w14:paraId="47703F9B" w14:textId="77777777" w:rsidR="0085331F" w:rsidRPr="00820C55" w:rsidRDefault="0085331F">
            <w:pPr>
              <w:tabs>
                <w:tab w:val="left" w:pos="-108"/>
              </w:tabs>
            </w:pPr>
          </w:p>
        </w:tc>
        <w:tc>
          <w:tcPr>
            <w:tcW w:w="1843" w:type="dxa"/>
            <w:tcBorders>
              <w:left w:val="single" w:sz="4" w:space="0" w:color="auto"/>
              <w:bottom w:val="nil"/>
              <w:right w:val="single" w:sz="4" w:space="0" w:color="auto"/>
            </w:tcBorders>
          </w:tcPr>
          <w:p w14:paraId="3845054F" w14:textId="77777777" w:rsidR="0085331F" w:rsidRPr="00820C55" w:rsidRDefault="003030F4">
            <w:pPr>
              <w:spacing w:line="140" w:lineRule="atLeast"/>
              <w:jc w:val="right"/>
              <w:rPr>
                <w:rFonts w:cs="Arial"/>
                <w:sz w:val="14"/>
                <w:szCs w:val="14"/>
              </w:rPr>
            </w:pPr>
            <w:r w:rsidRPr="00820C55">
              <w:rPr>
                <w:rFonts w:cs="Arial"/>
                <w:sz w:val="14"/>
                <w:szCs w:val="14"/>
              </w:rPr>
              <w:t>The Italian Association</w:t>
            </w:r>
          </w:p>
          <w:p w14:paraId="4AE98609" w14:textId="77777777" w:rsidR="0085331F" w:rsidRPr="00820C55" w:rsidRDefault="003030F4">
            <w:pPr>
              <w:spacing w:line="140" w:lineRule="atLeast"/>
              <w:jc w:val="right"/>
              <w:rPr>
                <w:rFonts w:cs="Arial"/>
                <w:sz w:val="14"/>
                <w:szCs w:val="14"/>
              </w:rPr>
            </w:pPr>
            <w:r w:rsidRPr="00820C55">
              <w:rPr>
                <w:rFonts w:cs="Arial"/>
                <w:sz w:val="14"/>
                <w:szCs w:val="14"/>
              </w:rPr>
              <w:t>of Chemical Engineering</w:t>
            </w:r>
          </w:p>
          <w:p w14:paraId="7BC7D50B" w14:textId="77777777" w:rsidR="0085331F" w:rsidRPr="00820C55" w:rsidRDefault="003030F4">
            <w:pPr>
              <w:spacing w:line="140" w:lineRule="atLeast"/>
              <w:jc w:val="right"/>
              <w:rPr>
                <w:rFonts w:cs="Arial"/>
                <w:sz w:val="13"/>
                <w:szCs w:val="13"/>
              </w:rPr>
            </w:pPr>
            <w:r w:rsidRPr="00820C55">
              <w:rPr>
                <w:rFonts w:cs="Arial"/>
                <w:sz w:val="13"/>
                <w:szCs w:val="13"/>
              </w:rPr>
              <w:t>Online at www.cetjournal.it</w:t>
            </w:r>
          </w:p>
        </w:tc>
      </w:tr>
      <w:tr w:rsidR="00820C55" w:rsidRPr="00820C55" w14:paraId="2EB4520A" w14:textId="77777777">
        <w:trPr>
          <w:trHeight w:val="68"/>
          <w:jc w:val="center"/>
        </w:trPr>
        <w:tc>
          <w:tcPr>
            <w:tcW w:w="8789" w:type="dxa"/>
            <w:gridSpan w:val="2"/>
          </w:tcPr>
          <w:p w14:paraId="3C915F89" w14:textId="77777777" w:rsidR="0085331F" w:rsidRPr="00820C55" w:rsidRDefault="003030F4">
            <w:pPr>
              <w:ind w:left="-107"/>
              <w:outlineLvl w:val="2"/>
              <w:rPr>
                <w:rFonts w:ascii="Tahoma" w:hAnsi="Tahoma" w:cs="Tahoma"/>
                <w:bCs/>
                <w:sz w:val="14"/>
                <w:szCs w:val="14"/>
                <w:lang w:val="it-IT" w:eastAsia="it-IT"/>
              </w:rPr>
            </w:pPr>
            <w:r w:rsidRPr="00820C55">
              <w:rPr>
                <w:rFonts w:ascii="Tahoma" w:hAnsi="Tahoma" w:cs="Tahoma"/>
                <w:iCs/>
                <w:sz w:val="14"/>
                <w:szCs w:val="14"/>
                <w:lang w:val="it-IT" w:eastAsia="it-IT"/>
              </w:rPr>
              <w:t>Guest Editors:</w:t>
            </w:r>
            <w:r w:rsidRPr="00820C55">
              <w:rPr>
                <w:rFonts w:ascii="Tahoma" w:hAnsi="Tahoma" w:cs="Tahoma"/>
                <w:sz w:val="14"/>
                <w:szCs w:val="14"/>
                <w:shd w:val="clear" w:color="auto" w:fill="FFFFFF"/>
                <w:lang w:val="it-IT"/>
              </w:rPr>
              <w:t xml:space="preserve"> Marco Bravi, Antonio </w:t>
            </w:r>
            <w:proofErr w:type="spellStart"/>
            <w:r w:rsidRPr="00820C55">
              <w:rPr>
                <w:rFonts w:ascii="Tahoma" w:hAnsi="Tahoma" w:cs="Tahoma"/>
                <w:sz w:val="14"/>
                <w:szCs w:val="14"/>
                <w:shd w:val="clear" w:color="auto" w:fill="FFFFFF"/>
                <w:lang w:val="it-IT"/>
              </w:rPr>
              <w:t>Marzocchella</w:t>
            </w:r>
            <w:proofErr w:type="spellEnd"/>
            <w:r w:rsidRPr="00820C55">
              <w:rPr>
                <w:rFonts w:ascii="Tahoma" w:hAnsi="Tahoma" w:cs="Tahoma"/>
                <w:sz w:val="14"/>
                <w:szCs w:val="14"/>
                <w:shd w:val="clear" w:color="auto" w:fill="FFFFFF"/>
                <w:lang w:val="it-IT"/>
              </w:rPr>
              <w:t>, Giuseppe Caputo</w:t>
            </w:r>
          </w:p>
          <w:p w14:paraId="300AF060" w14:textId="77777777" w:rsidR="0085331F" w:rsidRPr="00820C55" w:rsidRDefault="003030F4">
            <w:pPr>
              <w:tabs>
                <w:tab w:val="left" w:pos="-108"/>
              </w:tabs>
              <w:spacing w:line="140" w:lineRule="atLeast"/>
              <w:ind w:left="-107"/>
              <w:jc w:val="left"/>
            </w:pPr>
            <w:r w:rsidRPr="00820C55">
              <w:rPr>
                <w:rFonts w:ascii="Tahoma" w:hAnsi="Tahoma" w:cs="Tahoma"/>
                <w:iCs/>
                <w:sz w:val="14"/>
                <w:szCs w:val="14"/>
                <w:lang w:eastAsia="it-IT"/>
              </w:rPr>
              <w:t xml:space="preserve">Copyright © 2024, AIDIC </w:t>
            </w:r>
            <w:proofErr w:type="spellStart"/>
            <w:r w:rsidRPr="00820C55">
              <w:rPr>
                <w:rFonts w:ascii="Tahoma" w:hAnsi="Tahoma" w:cs="Tahoma"/>
                <w:iCs/>
                <w:sz w:val="14"/>
                <w:szCs w:val="14"/>
                <w:lang w:eastAsia="it-IT"/>
              </w:rPr>
              <w:t>Servizi</w:t>
            </w:r>
            <w:proofErr w:type="spellEnd"/>
            <w:r w:rsidRPr="00820C55">
              <w:rPr>
                <w:rFonts w:ascii="Tahoma" w:hAnsi="Tahoma" w:cs="Tahoma"/>
                <w:iCs/>
                <w:sz w:val="14"/>
                <w:szCs w:val="14"/>
                <w:lang w:eastAsia="it-IT"/>
              </w:rPr>
              <w:t xml:space="preserve"> </w:t>
            </w:r>
            <w:proofErr w:type="spellStart"/>
            <w:r w:rsidRPr="00820C55">
              <w:rPr>
                <w:rFonts w:ascii="Tahoma" w:hAnsi="Tahoma" w:cs="Tahoma"/>
                <w:iCs/>
                <w:sz w:val="14"/>
                <w:szCs w:val="14"/>
                <w:lang w:eastAsia="it-IT"/>
              </w:rPr>
              <w:t>S.r.l</w:t>
            </w:r>
            <w:proofErr w:type="spellEnd"/>
            <w:r w:rsidRPr="00820C55">
              <w:rPr>
                <w:rFonts w:ascii="Tahoma" w:hAnsi="Tahoma" w:cs="Tahoma"/>
                <w:iCs/>
                <w:sz w:val="14"/>
                <w:szCs w:val="14"/>
                <w:lang w:eastAsia="it-IT"/>
              </w:rPr>
              <w:t>.</w:t>
            </w:r>
            <w:r w:rsidRPr="00820C55">
              <w:rPr>
                <w:rFonts w:ascii="Tahoma" w:hAnsi="Tahoma" w:cs="Tahoma"/>
                <w:iCs/>
                <w:sz w:val="14"/>
                <w:szCs w:val="14"/>
                <w:lang w:eastAsia="it-IT"/>
              </w:rPr>
              <w:br/>
            </w:r>
            <w:r w:rsidRPr="00820C55">
              <w:rPr>
                <w:rFonts w:ascii="Tahoma" w:hAnsi="Tahoma" w:cs="Tahoma"/>
                <w:b/>
                <w:iCs/>
                <w:sz w:val="14"/>
                <w:szCs w:val="14"/>
                <w:lang w:eastAsia="it-IT"/>
              </w:rPr>
              <w:t>ISBN</w:t>
            </w:r>
            <w:r w:rsidRPr="00820C55">
              <w:rPr>
                <w:rFonts w:ascii="Tahoma" w:hAnsi="Tahoma" w:cs="Tahoma"/>
                <w:iCs/>
                <w:sz w:val="14"/>
                <w:szCs w:val="14"/>
                <w:lang w:eastAsia="it-IT"/>
              </w:rPr>
              <w:t xml:space="preserve"> </w:t>
            </w:r>
            <w:r w:rsidRPr="00820C55">
              <w:rPr>
                <w:rFonts w:ascii="Tahoma" w:hAnsi="Tahoma" w:cs="Tahoma"/>
                <w:sz w:val="14"/>
                <w:szCs w:val="14"/>
              </w:rPr>
              <w:t>979-12-81206-10-6</w:t>
            </w:r>
            <w:r w:rsidRPr="00820C55">
              <w:rPr>
                <w:rFonts w:ascii="Tahoma" w:hAnsi="Tahoma" w:cs="Tahoma"/>
                <w:iCs/>
                <w:sz w:val="14"/>
                <w:szCs w:val="14"/>
                <w:lang w:eastAsia="it-IT"/>
              </w:rPr>
              <w:t xml:space="preserve">; </w:t>
            </w:r>
            <w:r w:rsidRPr="00820C55">
              <w:rPr>
                <w:rFonts w:ascii="Tahoma" w:hAnsi="Tahoma" w:cs="Tahoma"/>
                <w:b/>
                <w:iCs/>
                <w:sz w:val="14"/>
                <w:szCs w:val="14"/>
                <w:lang w:eastAsia="it-IT"/>
              </w:rPr>
              <w:t>ISSN</w:t>
            </w:r>
            <w:r w:rsidRPr="00820C55">
              <w:rPr>
                <w:rFonts w:ascii="Tahoma" w:hAnsi="Tahoma" w:cs="Tahoma"/>
                <w:iCs/>
                <w:sz w:val="14"/>
                <w:szCs w:val="14"/>
                <w:lang w:eastAsia="it-IT"/>
              </w:rPr>
              <w:t xml:space="preserve"> 2283-9216</w:t>
            </w:r>
          </w:p>
        </w:tc>
      </w:tr>
    </w:tbl>
    <w:p w14:paraId="56BC2831" w14:textId="77777777" w:rsidR="0085331F" w:rsidRPr="00820C55" w:rsidRDefault="003030F4">
      <w:pPr>
        <w:pStyle w:val="CETTitle"/>
      </w:pPr>
      <w:r w:rsidRPr="00820C55">
        <w:t xml:space="preserve">Effect of Tetracycline and Ciprofloxacin on Growth and Biochemical Composition of </w:t>
      </w:r>
      <w:r w:rsidRPr="00820C55">
        <w:rPr>
          <w:i/>
          <w:iCs/>
        </w:rPr>
        <w:t>Chlorella vulgaris</w:t>
      </w:r>
    </w:p>
    <w:p w14:paraId="0B5EC27C" w14:textId="30BD1EDC" w:rsidR="0085331F" w:rsidRPr="00820C55" w:rsidRDefault="003030F4">
      <w:pPr>
        <w:pStyle w:val="CETAuthors"/>
        <w:rPr>
          <w:rFonts w:ascii="Times New Roman" w:hAnsi="Times New Roman"/>
          <w:szCs w:val="24"/>
          <w:lang w:val="it-IT"/>
        </w:rPr>
      </w:pPr>
      <w:r w:rsidRPr="00820C55">
        <w:rPr>
          <w:lang w:val="it-IT"/>
        </w:rPr>
        <w:t xml:space="preserve">Shabnam Mirizadeh*, Luca </w:t>
      </w:r>
      <w:proofErr w:type="spellStart"/>
      <w:r w:rsidRPr="00820C55">
        <w:rPr>
          <w:lang w:val="it-IT"/>
        </w:rPr>
        <w:t>Callero</w:t>
      </w:r>
      <w:proofErr w:type="spellEnd"/>
      <w:r w:rsidRPr="00820C55">
        <w:rPr>
          <w:lang w:val="it-IT"/>
        </w:rPr>
        <w:t xml:space="preserve">, Alessandro A. Casazza, Attilio Converti </w:t>
      </w:r>
    </w:p>
    <w:p w14:paraId="4D57CAFD" w14:textId="77777777" w:rsidR="0085331F" w:rsidRPr="00820C55" w:rsidRDefault="003030F4">
      <w:pPr>
        <w:pStyle w:val="CETAddress"/>
      </w:pPr>
      <w:r w:rsidRPr="00820C55">
        <w:t>Department of Civil, Chemical and Environmental Engineering, University of Genoa, via Opera Pia 15, 16145 Genoa, Italy</w:t>
      </w:r>
    </w:p>
    <w:p w14:paraId="3C1331BD" w14:textId="77777777" w:rsidR="0085331F" w:rsidRPr="00820C55" w:rsidRDefault="003030F4">
      <w:pPr>
        <w:pStyle w:val="CETemail"/>
      </w:pPr>
      <w:r w:rsidRPr="00820C55">
        <w:t>shabnam.mirizadeh@edu.unige.it</w:t>
      </w:r>
    </w:p>
    <w:p w14:paraId="4767F3BB" w14:textId="59E5C41A" w:rsidR="0085331F" w:rsidRPr="00820C55" w:rsidRDefault="003030F4">
      <w:pPr>
        <w:pStyle w:val="CETBodytext"/>
        <w:rPr>
          <w:rFonts w:cs="Arial"/>
        </w:rPr>
      </w:pPr>
      <w:bookmarkStart w:id="0" w:name="_Hlk495475023"/>
      <w:r w:rsidRPr="00820C55">
        <w:rPr>
          <w:rFonts w:cs="Arial"/>
          <w:szCs w:val="18"/>
          <w:lang w:val="en-GB"/>
        </w:rPr>
        <w:t xml:space="preserve">This research aimed to evaluate the impacts of Tetracycline (TC) and Ciprofloxacin (CIP) on the growth and biochemical composition of </w:t>
      </w:r>
      <w:r w:rsidRPr="00820C55">
        <w:rPr>
          <w:rFonts w:cs="Arial"/>
          <w:i/>
          <w:iCs/>
          <w:szCs w:val="18"/>
          <w:lang w:val="en-GB"/>
        </w:rPr>
        <w:t>Chlorella vulgaris</w:t>
      </w:r>
      <w:r w:rsidRPr="00820C55">
        <w:rPr>
          <w:rFonts w:cs="Arial"/>
          <w:szCs w:val="18"/>
          <w:lang w:val="en-GB"/>
        </w:rPr>
        <w:t xml:space="preserve">. In this regard, TC and CIP were added to </w:t>
      </w:r>
      <w:r w:rsidRPr="00820C55">
        <w:rPr>
          <w:rFonts w:cs="Arial"/>
          <w:i/>
          <w:iCs/>
          <w:szCs w:val="18"/>
          <w:lang w:val="en-GB"/>
        </w:rPr>
        <w:t>C. vulgaris</w:t>
      </w:r>
      <w:r w:rsidRPr="00820C55">
        <w:rPr>
          <w:rFonts w:cs="Arial"/>
          <w:szCs w:val="18"/>
          <w:lang w:val="en-GB"/>
        </w:rPr>
        <w:t xml:space="preserve"> culture media at concentrations of 5, 10, 30, and 50</w:t>
      </w:r>
      <w:r w:rsidRPr="00820C55">
        <w:rPr>
          <w:lang w:val="en-GB"/>
        </w:rPr>
        <w:t>mg</w:t>
      </w:r>
      <w:r w:rsidR="00343BF6">
        <w:rPr>
          <w:lang w:val="en-GB"/>
        </w:rPr>
        <w:t xml:space="preserve"> </w:t>
      </w:r>
      <w:r w:rsidRPr="00820C55">
        <w:rPr>
          <w:lang w:val="en-GB"/>
        </w:rPr>
        <w:t>L</w:t>
      </w:r>
      <w:r w:rsidRPr="00820C55">
        <w:rPr>
          <w:vertAlign w:val="superscript"/>
          <w:lang w:val="en-GB"/>
        </w:rPr>
        <w:t>-1</w:t>
      </w:r>
      <w:r w:rsidRPr="00820C55">
        <w:rPr>
          <w:rFonts w:cs="Arial"/>
          <w:szCs w:val="18"/>
          <w:lang w:val="en-GB"/>
        </w:rPr>
        <w:t>. The effects on growth, antibiotic removal efficiency, and biochemical composition of microalgal cells in terms of chlorophyll, carotenoid, protein, and lipid contents were investigated over a 14-day period. Using both TC and CIP, the highest removal efficiencies (92.0 and 82.2%, respectively) were observed at an antibiotic concentration of 5</w:t>
      </w:r>
      <w:r w:rsidRPr="00820C55">
        <w:rPr>
          <w:lang w:val="en-GB"/>
        </w:rPr>
        <w:t>mg L</w:t>
      </w:r>
      <w:r w:rsidRPr="00820C55">
        <w:rPr>
          <w:vertAlign w:val="superscript"/>
          <w:lang w:val="en-GB"/>
        </w:rPr>
        <w:t>-1</w:t>
      </w:r>
      <w:r w:rsidRPr="00820C55">
        <w:rPr>
          <w:rFonts w:cs="Arial"/>
          <w:szCs w:val="18"/>
          <w:lang w:val="en-GB"/>
        </w:rPr>
        <w:t>, while the highest final biomass concentrations (0.43 and 0.54</w:t>
      </w:r>
      <w:r w:rsidRPr="00820C55">
        <w:rPr>
          <w:lang w:val="en-GB"/>
        </w:rPr>
        <w:t>g L</w:t>
      </w:r>
      <w:r w:rsidRPr="00820C55">
        <w:rPr>
          <w:vertAlign w:val="superscript"/>
          <w:lang w:val="en-GB"/>
        </w:rPr>
        <w:t>-1</w:t>
      </w:r>
      <w:r w:rsidRPr="00820C55">
        <w:rPr>
          <w:rFonts w:cs="Arial"/>
          <w:szCs w:val="18"/>
          <w:lang w:val="en-GB"/>
        </w:rPr>
        <w:t>) were obtained at TC and CIP concentrations of 10 and 30</w:t>
      </w:r>
      <w:r w:rsidRPr="00820C55">
        <w:rPr>
          <w:lang w:val="en-GB"/>
        </w:rPr>
        <w:t>mg L</w:t>
      </w:r>
      <w:r w:rsidRPr="00820C55">
        <w:rPr>
          <w:vertAlign w:val="superscript"/>
          <w:lang w:val="en-GB"/>
        </w:rPr>
        <w:t>-1</w:t>
      </w:r>
      <w:r w:rsidRPr="00820C55">
        <w:rPr>
          <w:rFonts w:cs="Arial"/>
          <w:szCs w:val="18"/>
          <w:lang w:val="en-GB"/>
        </w:rPr>
        <w:t>, respectively. It is noteworthy that, despite the growth limitation at high concentrations of the antibiotics, the microalga exhibited resilience and survival. As the TC and CIP concentration was raised in the medium, a decrease in chlorophyll, carotenoid, and protein contents occurred compared to the control medium. Conversely, at a TC and CIP concentration of 50</w:t>
      </w:r>
      <w:r w:rsidRPr="00820C55">
        <w:rPr>
          <w:lang w:val="en-GB"/>
        </w:rPr>
        <w:t>mg L</w:t>
      </w:r>
      <w:r w:rsidRPr="00820C55">
        <w:rPr>
          <w:vertAlign w:val="superscript"/>
          <w:lang w:val="en-GB"/>
        </w:rPr>
        <w:t>-1</w:t>
      </w:r>
      <w:r w:rsidRPr="00820C55">
        <w:rPr>
          <w:rFonts w:cs="Arial"/>
          <w:szCs w:val="18"/>
          <w:lang w:val="en-GB"/>
        </w:rPr>
        <w:t xml:space="preserve">, the lipid content increased up to 28.68 and 27.51%, respectively. This study provides valuable insights into the response of </w:t>
      </w:r>
      <w:r w:rsidRPr="00820C55">
        <w:rPr>
          <w:rFonts w:cs="Arial"/>
          <w:i/>
          <w:iCs/>
          <w:szCs w:val="18"/>
          <w:lang w:val="en-GB"/>
        </w:rPr>
        <w:t>C. vulgaris</w:t>
      </w:r>
      <w:r w:rsidRPr="00820C55">
        <w:rPr>
          <w:rFonts w:cs="Arial"/>
          <w:szCs w:val="18"/>
          <w:lang w:val="en-GB"/>
        </w:rPr>
        <w:t xml:space="preserve"> to specific antibiotic-induced stress, shedding light on both growth patterns and biochemical composition of this microalga under such conditions.</w:t>
      </w:r>
    </w:p>
    <w:bookmarkEnd w:id="0"/>
    <w:p w14:paraId="79FE1F20" w14:textId="77777777" w:rsidR="0085331F" w:rsidRPr="00820C55" w:rsidRDefault="003030F4">
      <w:pPr>
        <w:pStyle w:val="CETHeading1"/>
        <w:rPr>
          <w:lang w:val="en-GB"/>
        </w:rPr>
      </w:pPr>
      <w:r w:rsidRPr="00820C55">
        <w:rPr>
          <w:lang w:val="en-GB"/>
        </w:rPr>
        <w:t>Introduction</w:t>
      </w:r>
    </w:p>
    <w:p w14:paraId="24FD18CB" w14:textId="180BD2A3" w:rsidR="0085331F" w:rsidRPr="00820C55" w:rsidRDefault="003030F4">
      <w:pPr>
        <w:pStyle w:val="CETBodytext"/>
      </w:pPr>
      <w:r w:rsidRPr="00820C55">
        <w:rPr>
          <w:lang w:val="en-GB"/>
        </w:rPr>
        <w:t xml:space="preserve">Over the past few years, </w:t>
      </w:r>
      <w:r w:rsidRPr="00820C55">
        <w:rPr>
          <w:rFonts w:cs="Arial"/>
          <w:lang w:val="en-GB"/>
        </w:rPr>
        <w:t>the consumption of pharmaceutical substances, mainly antibiotics, has constantly increased for both human and veterinary applications. Consequently, the levels of these compounds entering aquatic environments, including municipal</w:t>
      </w:r>
      <w:r w:rsidRPr="00820C55">
        <w:rPr>
          <w:lang w:val="en-GB"/>
        </w:rPr>
        <w:t xml:space="preserve"> wastewater treatment systems, river, and groundwater, have also risen </w:t>
      </w:r>
      <w:r w:rsidRPr="00820C55">
        <w:rPr>
          <w:rStyle w:val="FootnoteReference"/>
          <w:lang w:val="en-GB"/>
        </w:rPr>
        <w:fldChar w:fldCharType="begin" w:fldLock="1"/>
      </w:r>
      <w:r w:rsidRPr="00820C55">
        <w:rPr>
          <w:lang w:val="en-GB"/>
        </w:rPr>
        <w:instrText>ADDIN CSL_CITATION {"citationItems":[{"id":"ITEM-1","itemData":{"DOI":"10.1016/j.psep.2022.11.025","ISSN":"0957-5820","abstract":"To study the occurrence and spatial distribution of antibiotics in the Nanming River in Guiyang, China, 27 water samples were collected. Twelve antibiotics were analyzed by solid phase extraction (SPE) combined with ultra-performance liquid chromatography-tandem mass spectrometry (UPLC-MS/MS), among which a total of eight antibiotics were detected with a maximum frequency of 91.2%, indicating the prevalence of antibiotics in the study area. The total antibiotic concentrations ranged from 2.3 to 1097.4 ng/L and were dominated by fluoroquinolones according to wide spatial distribution. The least contaminated sites were located in suburbs, while the most severe contamination occurred in sites affected by urban areas. The spatial distribution is vulnerable to human activities such as wastewater treatment plants (WWTPs). The self-organizing map (SOM) atlas showed that antibiotics were mainly divided into three components: sulfonamides (SAs), tetracyclines (TCs), and fluoroquinolones (FQs), and the sampling sites were divided into four categories. Ofloxacin (OFX) was the dominant contributor to ecological risk with the risk quotient (RQ) &gt; 1 at 23 sampling points. The good positive correlation between FQs and Na+/ (Na+ +Ca2+) implied that FQs could be used as a symbol of urban river syndrome. By combining traditional indicators and emerging pollutants (co-tracers), this study provides a more accurate representation of anthropogenic pollutants in urban rivers.","author":[{"dropping-particle":"","family":"Linghu","given":"Keli","non-dropping-particle":"","parse-names":false,"suffix":""},{"dropping-particle":"","family":"Wu","given":"Qixin","non-dropping-particle":"","parse-names":false,"suffix":""},{"dropping-particle":"","family":"Zhang","given":"Jue","non-dropping-particle":"","parse-names":false,"suffix":""},{"dropping-particle":"","family":"Wang","given":"Zhuhong","non-dropping-particle":"","parse-names":false,"suffix":""},{"dropping-particle":"","family":"Zeng","given":"Jie","non-dropping-particle":"","parse-names":false,"suffix":""},{"dropping-particle":"","family":"Gao","given":"Shilin","non-dropping-particle":"","parse-names":false,"suffix":""}],"container-title":"Process Safety and Environmental Protection","id":"ITEM-1","issued":{"date-parts":[["2023"]]},"page":"428-436","title":"Occurrence, distribution and ecological risk assessment of antibiotics in Nanming river: Contribution from wastewater treatment plant and implications of urban river syndrome","type":"article-journal","volume":"169"},"uris":["http://www.mendeley.com/documents/?uuid=ea8bf9d4-7278-47a1-b115-c08c5e0f08f5"]}],"mendeley":{"formattedCitation":"(Linghu et al., 2023)","plainTextFormattedCitation":"(Linghu et al., 2023)","previouslyFormattedCitation":"(Linghu et al., 2023)"},"properties":{"noteIndex":0},"schema":"https://github.com/citation-style-language/schema/raw/master/csl-citation.json"}</w:instrText>
      </w:r>
      <w:r w:rsidRPr="00820C55">
        <w:rPr>
          <w:rStyle w:val="FootnoteReference"/>
          <w:lang w:val="en-GB"/>
        </w:rPr>
        <w:fldChar w:fldCharType="separate"/>
      </w:r>
      <w:r w:rsidRPr="00820C55">
        <w:rPr>
          <w:lang w:val="en-GB"/>
        </w:rPr>
        <w:t>(Linghu et al., 2023)</w:t>
      </w:r>
      <w:r w:rsidRPr="00820C55">
        <w:rPr>
          <w:rStyle w:val="FootnoteReference"/>
          <w:lang w:val="en-GB"/>
        </w:rPr>
        <w:fldChar w:fldCharType="end"/>
      </w:r>
      <w:r w:rsidRPr="00820C55">
        <w:rPr>
          <w:lang w:val="en-GB"/>
        </w:rPr>
        <w:t xml:space="preserve">. The origins of these antibiotics can be traced back to manufacturing facilities, discharge from hospitals and households, livestock farming, as well as runoff from aquaculture and agricultural sites </w:t>
      </w:r>
      <w:r w:rsidRPr="00820C55">
        <w:rPr>
          <w:rStyle w:val="FootnoteReference"/>
          <w:lang w:val="en-GB"/>
        </w:rPr>
        <w:fldChar w:fldCharType="begin" w:fldLock="1"/>
      </w:r>
      <w:r w:rsidRPr="00820C55">
        <w:rPr>
          <w:lang w:val="en-GB"/>
        </w:rPr>
        <w:instrText>ADDIN CSL_CITATION {"citationItems":[{"id":"ITEM-1","itemData":{"DOI":"10.3390/w15050975","ISSN":"2073-4441","abstract":"Environmental aquatic pollution with antibiotics is a global challenge that affects even pristine mountain environments. Monitoring the concentration of antibiotics in water is critical to water resource management. In this review, we present the sources and degradation routes of antibiotics polluting surface waters, with particular focus on mountain environments and pristine areas. This pollution is strongly related to anthropopressure resulting from intensive tourism. An important aspect of the threat to the environment is water containing antibiotics at sub-inhibitory concentrations, which affects bacterial populations. Antibiotics are ecological factors driving microbial evolution by changing the bacterial community composition, inhibiting or promoting their ecological functions, and enriching and maintaining drug resistance. We paid attention to the stability of antibiotics and their half-lives in water related to biotic and abiotic degradation, which results from the structures of molecules and environmental conditions. Wastewater treatment combined with advanced treatment techniques significantly increase the efficiency of antibiotic removal from wastewater. Modern methods of wastewater treatment are crucial in reducing the supply of antibiotics to aquatic environments and enhancing the possibility of economic and safe reuse of wastewater for technical purposes. We provide a perspective on current research investigating antibiotic emergence in mountain areas and identify knowledge gaps in this field.","author":[{"dropping-particle":"","family":"Kulik","given":"Klaudia","non-dropping-particle":"","parse-names":false,"suffix":""},{"dropping-particle":"","family":"Lenart-Boroń","given":"Anna","non-dropping-particle":"","parse-names":false,"suffix":""},{"dropping-particle":"","family":"Wyrzykowska","given":"Kinga","non-dropping-particle":"","parse-names":false,"suffix":""}],"container-title":"Water","id":"ITEM-1","issue":"5","issued":{"date-parts":[["2023"]]},"title":"Impact of Antibiotic Pollution on the Bacterial Population within Surface Water with Special Focus on Mountain Rivers","type":"article-journal","volume":"15"},"uris":["http://www.mendeley.com/documents/?uuid=b650bf90-0d51-4bbc-a423-4d476d1a5f4e"]}],"mendeley":{"formattedCitation":"(Kulik et al., 2023)","plainTextFormattedCitation":"(Kulik et al., 2023)","previouslyFormattedCitation":"(Kulik et al., 2023)"},"properties":{"noteIndex":0},"schema":"https://github.com/citation-style-language/schema/raw/master/csl-citation.json"}</w:instrText>
      </w:r>
      <w:r w:rsidRPr="00820C55">
        <w:rPr>
          <w:rStyle w:val="FootnoteReference"/>
          <w:lang w:val="en-GB"/>
        </w:rPr>
        <w:fldChar w:fldCharType="separate"/>
      </w:r>
      <w:r w:rsidRPr="00820C55">
        <w:rPr>
          <w:lang w:val="en-GB"/>
        </w:rPr>
        <w:t>(Kulik et al., 2023)</w:t>
      </w:r>
      <w:r w:rsidRPr="00820C55">
        <w:rPr>
          <w:rStyle w:val="FootnoteReference"/>
          <w:lang w:val="en-GB"/>
        </w:rPr>
        <w:fldChar w:fldCharType="end"/>
      </w:r>
      <w:r w:rsidRPr="00820C55">
        <w:rPr>
          <w:lang w:val="en-GB"/>
        </w:rPr>
        <w:t xml:space="preserve">. </w:t>
      </w:r>
      <w:r w:rsidRPr="00820C55">
        <w:t>Various concentrations of antibiotics have been identified in diverse wastewater sources, including industrial wastewater (ranging from 26ng L</w:t>
      </w:r>
      <w:r w:rsidRPr="00820C55">
        <w:rPr>
          <w:vertAlign w:val="superscript"/>
        </w:rPr>
        <w:t>-1</w:t>
      </w:r>
      <w:r w:rsidRPr="00820C55">
        <w:t xml:space="preserve"> to 31mg L</w:t>
      </w:r>
      <w:r w:rsidRPr="00820C55">
        <w:rPr>
          <w:vertAlign w:val="superscript"/>
        </w:rPr>
        <w:t>-1</w:t>
      </w:r>
      <w:r w:rsidRPr="00820C55">
        <w:t>), hospital wastewater (from 0.1 to 157μg L</w:t>
      </w:r>
      <w:r w:rsidRPr="00820C55">
        <w:rPr>
          <w:vertAlign w:val="superscript"/>
        </w:rPr>
        <w:t>-1</w:t>
      </w:r>
      <w:r w:rsidRPr="00820C55">
        <w:t>), and domestic wastewater (from 0.001 to 32μg L</w:t>
      </w:r>
      <w:r w:rsidRPr="00820C55">
        <w:rPr>
          <w:vertAlign w:val="superscript"/>
        </w:rPr>
        <w:t>-1</w:t>
      </w:r>
      <w:r w:rsidRPr="00820C55">
        <w:t xml:space="preserve">) </w:t>
      </w:r>
      <w:r w:rsidRPr="00820C55">
        <w:rPr>
          <w:rStyle w:val="FootnoteReference"/>
        </w:rPr>
        <w:fldChar w:fldCharType="begin" w:fldLock="1"/>
      </w:r>
      <w:r w:rsidRPr="00820C55">
        <w:instrText>ADDIN CSL_CITATION {"citationItems":[{"id":"ITEM-1","itemData":{"DOI":"10.1038/s41545-020-00087-x","ISSN":"2059-7037","abstract":"In the intial two decades of the twenty-first century, antibiotic (AB) resistance in human pathogens has emerged as a major challenge for water, sanitation, and public health. Considering these challenges, we critically reviewed AB-related studies with particular emphasis on their (i) patterns of consumption, (ii) pathway prevalences and environmental implications in ambient waters, and (iii) benefits and limitations of existing AB removal/purging techniques. We found that lifestyle, land use, urbanization, the ease of availability, and the tendency of the medical practitioners to recommend ABs are the key factors governing the AB use pathway and enrichment in the environment. In the developing world, the most prevalent group of ABs is quinolone, whereas in the developed world, older-generation AB groups are most prevalent. Further, enormous variability in the consumption of ABs around the globe is explicitly highlighted in this study. Ciprofloxacin has been reported in the highest concentration among all the ABs with 28–31 mg L−1 in the raw wastewater of the Indian subcontinent. We found that adsorption may be one of the most efficient AB removal techniques, and NaOH-activated carbon prepared from Macadamia nut shells is the most effective adsorbent identified to date. The literature showed that the Langmuir isotherm and pseudo-second-order kinetic model explain the AB adsorption mechanism most effectively. The future challenge lies in developing advanced protocols and markers to prioritize the strategy and simulate the ecotoxicities of the individual and a mixture of ABs.","author":[{"dropping-particle":"","family":"Bhagat","given":"Chandrashekhar","non-dropping-particle":"","parse-names":false,"suffix":""},{"dropping-particle":"","family":"Kumar","given":"Manish","non-dropping-particle":"","parse-names":false,"suffix":""},{"dropping-particle":"","family":"Tyagi","given":"Vinay Kumar","non-dropping-particle":"","parse-names":false,"suffix":""},{"dropping-particle":"","family":"Mohapatra","given":"Pranab Kumar","non-dropping-particle":"","parse-names":false,"suffix":""}],"container-title":"npj Clean Water","id":"ITEM-1","issue":"1","issued":{"date-parts":[["2020"]]},"page":"42","title":"Proclivities for prevalence and treatment of antibiotics in the ambient water: a review","type":"article-journal","volume":"3"},"uris":["http://www.mendeley.com/documents/?uuid=b4cb1651-5399-489b-b186-54f7d3344ca8"]},{"id":"ITEM-2","itemData":{"DOI":"10.1186/s13750-020-00201-z","ISSN":"2047-2382","abstract":"Antibiotics are extensively discharged into the environment through sewages. These emergent contaminants cause health and environmental risks by toxicity, allergic impacts, non-biodegradability and more importantly advancing antibiotic resistance. Antibiotics are hardly removed by conventional treatment processes and frequently are being reported in aquatic environments. The systematic review outlined in this protocol will compile and synthesize literature on the variety and concentrations of antibiotics in wastewaters and receiving water resources. Also, the review will address the efficiency of treatment processes in elimination of antibiotics from aqueous solutions. Outcomes of the study could help wastewater treatment plant engineers with providing reliable design data and outline a road map for future researches.","author":[{"dropping-particle":"","family":"Ebrahimi","given":"Seyedeh Masoumeh","non-dropping-particle":"","parse-names":false,"suffix":""},{"dropping-particle":"","family":"Dehghanzadeh Reyhani","given":"Reza","non-dropping-particle":"","parse-names":false,"suffix":""},{"dropping-particle":"","family":"Asghari-JafarAbadi","given":"Mohammad","non-dropping-particle":"","parse-names":false,"suffix":""},{"dropping-particle":"","family":"Fathifar","given":"Zahra","non-dropping-particle":"","parse-names":false,"suffix":""}],"container-title":"Environmental Evidence","id":"ITEM-2","issue":"1","issued":{"date-parts":[["2020"]]},"page":"19","title":"Diversity of antibiotics in hospital and municipal wastewaters and receiving water bodies and removal efficiency by treatment processes: a systematic review protocol","type":"article-journal","volume":"9"},"uris":["http://www.mendeley.com/documents/?uuid=652125ef-9737-45b1-a1f6-ceeba81be453"]}],"mendeley":{"formattedCitation":"(Bhagat et al., 2020; Ebrahimi et al., 2020)","plainTextFormattedCitation":"(Bhagat et al., 2020; Ebrahimi et al., 2020)","previouslyFormattedCitation":"(Bhagat et al., 2020; Ebrahimi et al., 2020)"},"properties":{"noteIndex":0},"schema":"https://github.com/citation-style-language/schema/raw/master/csl-citation.json"}</w:instrText>
      </w:r>
      <w:r w:rsidRPr="00820C55">
        <w:rPr>
          <w:rStyle w:val="FootnoteReference"/>
        </w:rPr>
        <w:fldChar w:fldCharType="separate"/>
      </w:r>
      <w:r w:rsidRPr="00820C55">
        <w:t>(Bhagat et al., 2020; Ebrahimi et al., 2020)</w:t>
      </w:r>
      <w:r w:rsidRPr="00820C55">
        <w:rPr>
          <w:rStyle w:val="FootnoteReference"/>
        </w:rPr>
        <w:fldChar w:fldCharType="end"/>
      </w:r>
      <w:r w:rsidRPr="00820C55">
        <w:t xml:space="preserve">. The presence of antibiotics in the environment typically induces stress on microorganisms, leading to the emergence of antibiotic-resistant bacteria and genes. This, in turn, constitutes a major risk to human health and other living organisms </w:t>
      </w:r>
      <w:r w:rsidRPr="00820C55">
        <w:rPr>
          <w:rStyle w:val="FootnoteReference"/>
        </w:rPr>
        <w:fldChar w:fldCharType="begin" w:fldLock="1"/>
      </w:r>
      <w:r w:rsidRPr="00820C55">
        <w:instrText>ADDIN CSL_CITATION {"citationItems":[{"id":"ITEM-1","itemData":{"DOI":"https://doi.org/10.1016/j.chemosphere.2023.140822","ISSN":"0045-6535","abstract":"Antibiotic pollution has caused a continuous increase in the development of antibiotic-resistant bacteria and antibiotic-resistant genes (ARGs) in aquatic environments worldwide. Algae-based bioremediation technology is a promising eco-friendly means to remove antibiotics and highly resistant ARGs, and the generated biomass can be utilized to produce value-added products of industrial significance. This review discussed the prevalence of antibiotics and ARGs in aquatic environments and their environmental risks to non-target organisms. The potential of various microalgal species for antibiotic and ARG removal, their mechanisms, strategies for enhanced removal, and future directions were reviewed. Antibiotics can be degraded into non-toxic compounds in microalgal cells through the action of extracellular polymeric substances, glutathione-S-transferase, and cytochrome P450; however, antibiotic stress can alter microalgal gene expression and growth. This review also deciphered the effect of antibiotic stress on microalgal physiology, biomass production, and biochemical composition that can impact their commercial applications.","author":[{"dropping-particle":"","family":"Fayaz","given":"Tufail","non-dropping-particle":"","parse-names":false,"suffix":""},{"dropping-particle":"","family":"Renuka","given":"Nirmal","non-dropping-particle":"","parse-names":false,"suffix":""},{"dropping-particle":"","family":"Ratha","given":"Sachitra Kumar","non-dropping-particle":"","parse-names":false,"suffix":""}],"container-title":"Chemosphere","id":"ITEM-1","issued":{"date-parts":[["2024"]]},"page":"140822","title":"Antibiotic occurrence, environmental risks, and their removal from aquatic environments using microalgae: Advances and future perspectives","type":"article-journal","volume":"349"},"uris":["http://www.mendeley.com/documents/?uuid=5b485f74-0898-4b31-891f-c850ae049d19"]}],"mendeley":{"formattedCitation":"(Fayaz et al., 2024)","plainTextFormattedCitation":"(Fayaz et al., 2024)","previouslyFormattedCitation":"(Fayaz et al., 2024)"},"properties":{"noteIndex":0},"schema":"https://github.com/citation-style-language/schema/raw/master/csl-citation.json"}</w:instrText>
      </w:r>
      <w:r w:rsidRPr="00820C55">
        <w:rPr>
          <w:rStyle w:val="FootnoteReference"/>
        </w:rPr>
        <w:fldChar w:fldCharType="separate"/>
      </w:r>
      <w:r w:rsidRPr="00820C55">
        <w:t>(Fayaz et al., 2024)</w:t>
      </w:r>
      <w:r w:rsidRPr="00820C55">
        <w:rPr>
          <w:rStyle w:val="FootnoteReference"/>
        </w:rPr>
        <w:fldChar w:fldCharType="end"/>
      </w:r>
      <w:r w:rsidRPr="00820C55">
        <w:t>.</w:t>
      </w:r>
    </w:p>
    <w:p w14:paraId="1CACFB7D" w14:textId="6BB0C384" w:rsidR="0085331F" w:rsidRPr="00820C55" w:rsidRDefault="003030F4">
      <w:pPr>
        <w:pStyle w:val="ListParagraph"/>
        <w:suppressAutoHyphens/>
        <w:autoSpaceDN w:val="0"/>
        <w:spacing w:line="251" w:lineRule="auto"/>
        <w:ind w:left="0"/>
        <w:rPr>
          <w:szCs w:val="18"/>
        </w:rPr>
      </w:pPr>
      <w:r w:rsidRPr="00820C55">
        <w:rPr>
          <w:szCs w:val="18"/>
        </w:rPr>
        <w:t xml:space="preserve">In </w:t>
      </w:r>
      <w:r w:rsidRPr="00820C55">
        <w:rPr>
          <w:rFonts w:cs="Arial"/>
          <w:szCs w:val="18"/>
        </w:rPr>
        <w:t>conventional</w:t>
      </w:r>
      <w:r w:rsidRPr="00820C55">
        <w:rPr>
          <w:szCs w:val="18"/>
        </w:rPr>
        <w:t xml:space="preserve"> wastewater treatment systems, the removal of antibiotics is limited, ranging from 20% to 90%, and is primarily ensured by sludge adsorption and natural degradation. To enhance the efficiency of antibiotic removal and prevent detrimental effects on aquatic ecosystems, various techniques are employed. In recent years, microalgae-based technologies have attracted considerable scientific attention for their environmentally friendly, cost-effective, and efficient approach to treating industrial and municipal effluents and removing pollutants </w:t>
      </w:r>
      <w:r w:rsidRPr="00820C55">
        <w:rPr>
          <w:rStyle w:val="FootnoteReference"/>
          <w:szCs w:val="18"/>
        </w:rPr>
        <w:fldChar w:fldCharType="begin" w:fldLock="1"/>
      </w:r>
      <w:r w:rsidRPr="00820C55">
        <w:rPr>
          <w:szCs w:val="18"/>
        </w:rPr>
        <w:instrText>ADDIN CSL_CITATION {"citationItems":[{"id":"ITEM-1","itemData":{"DOI":"10.3389/fbioe.2023.1248765","ISSN":"2296-4185 (Print)","PMID":"37691906","author":[{"dropping-particle":"","family":"Zhang","given":"Meng","non-dropping-particle":"","parse-names":false,"suffix":""},{"dropping-particle":"","family":"Ning","given":"Ruoxu","non-dropping-particle":"","parse-names":false,"suffix":""},{"dropping-particle":"","family":"Zheng","given":"Qilin","non-dropping-particle":"","parse-names":false,"suffix":""},{"dropping-particle":"","family":"Gao","given":"Kun","non-dropping-particle":"","parse-names":false,"suffix":""}],"container-title":"Frontiers in bioengineering and biotechnology","id":"ITEM-1","issued":{"date-parts":[["2023"]]},"language":"eng","page":"1248765","publisher-place":"Switzerland","title":"Microalgae-based biotechnology as a promising strategy for removing antibiotics  from wastewater: opportunities, challenges and future directions.","type":"article-journal","volume":"11"},"uris":["http://www.mendeley.com/documents/?uuid=7d2e9c8c-3a54-419e-9f8f-82c99b3baa06"]},{"id":"ITEM-2","itemData":{"DOI":"10.3303/CET1974246","abstract":"Wine-making process leads to large amounts of wastewater. Winery wastewaters (WWW) are produced from different activities of wine production: washing, transferring and storage operations. Tank cleaning and filtration equipment are responsible for the release of the largest amount of wastewater, whose polluting power is mainly due to both the large volumes produced and the high organic load. Because of the latter problem, biological WWW treatments are particularly appropriate. Microalgae, often used to treat civil and different industrial wastewaters, are unicellular organisms that can be grown either in autotrophic or heterotrophic mode using various organic and inorganic carbon sources. Their importance is related to their high growth rate, use to produce different biofuels, use in human or animal nutrition, and extraction of chemicals and pharmaceuticals. Purposes of this work were to reduce WWW environmental impact and to find a cheap growth medium able to reduce the microalgae production costs. In this study, three different wastewaters were used, namely WWW from first (1W) and second (2W) washing tanks, and WWW from filtration apparatus (3W). They were 20:80 (v/v) diluted with Bold Basal medium and treated batchwise with a co-culture of Arthrospira platensis and Chlorella vulgaris. Microalgae were grown under dark conditions in 0.5-L flasks with continuous air supply for 15 days. Biomass concentration was quantified daily by measurements of cell dry weight and optical density at 625 nm and expressed in grams of microalgae per liter (g/L). Chemical Oxygen Demand (COD) and total polyphenols content (by the Folin-Ciocalteu method) of WWWs were quantified daily, in order to evaluate the degradation capability of the co-culture. At the end of cultures, the lipid content of microalgal biomass was also quantified. Biomass grown in the presence of WWW reached final concentrations three times higher than the control. In general, COD was reduced by more than 90 % after 15 days, polyphenols concentration was reduced by 40, 90 and 100 % in 1W, 2W and 3W, respectively, while lipid content of biomass grown in 1W and 3W increased from 7 to 11 and 15 %, respectively. In conclusion, the results of this study demonstrate that microalgae can grow efficiently under dark conditions in media enriched with WWW, hence reducing its environmental impact.","author":[{"dropping-particle":"","family":"Spennati","given":"Elena","non-dropping-particle":"","parse-names":false,"suffix":""},{"dropping-particle":"","family":"Casazza","given":"Alessandro","non-dropping-particle":"","parse-names":false,"suffix":""},{"dropping-particle":"","family":"Perego","given":"Patrizia","non-dropping-particle":"","parse-names":false,"suffix":""},{"dropping-particle":"","family":"Solisio","given":"Carlo","non-dropping-particle":"","parse-names":false,"suffix":""},{"dropping-particle":"","family":"Busca","given":"Guido","non-dropping-particle":"","parse-names":false,"suffix":""},{"dropping-particle":"","family":"Converti","given":"Attilio","non-dropping-particle":"","parse-names":false,"suffix":""}],"container-title":"Chemical Engineering Transactions","id":"ITEM-2","issued":{"date-parts":[["2019","5","31"]]},"page":"1471-1476 SE - Research Articles","title":"Microalgae Growth in Winery Wastewater Under Dark Conditions","type":"article-journal","volume":"74"},"uris":["http://www.mendeley.com/documents/?uuid=88c9cb44-0747-4084-88ae-c636531a88fa"]}],"mendeley":{"formattedCitation":"(Spennati et al., 2019; Zhang et al., 2023)","plainTextFormattedCitation":"(Spennati et al., 2019; Zhang et al., 2023)","previouslyFormattedCitation":"(Spennati et al., 2019; Zhang et al., 2023)"},"properties":{"noteIndex":0},"schema":"https://github.com/citation-style-language/schema/raw/master/csl-citation.json"}</w:instrText>
      </w:r>
      <w:r w:rsidRPr="00820C55">
        <w:rPr>
          <w:rStyle w:val="FootnoteReference"/>
          <w:szCs w:val="18"/>
        </w:rPr>
        <w:fldChar w:fldCharType="separate"/>
      </w:r>
      <w:r w:rsidRPr="00820C55">
        <w:rPr>
          <w:szCs w:val="18"/>
        </w:rPr>
        <w:t>(Spennati et al., 2019; Zhang et al., 2023)</w:t>
      </w:r>
      <w:r w:rsidRPr="00820C55">
        <w:rPr>
          <w:rStyle w:val="FootnoteReference"/>
          <w:szCs w:val="18"/>
        </w:rPr>
        <w:fldChar w:fldCharType="end"/>
      </w:r>
      <w:r w:rsidRPr="00820C55">
        <w:rPr>
          <w:szCs w:val="18"/>
        </w:rPr>
        <w:t xml:space="preserve">. Microalgae, powered by solar energy, exhibit a short growth cycle, heightened sensitivity to aquatic pollutants, and ability to promptly initiate stress responses, making them highly effective in wastewater treatment </w:t>
      </w:r>
      <w:r w:rsidRPr="00820C55">
        <w:rPr>
          <w:rStyle w:val="FootnoteReference"/>
          <w:szCs w:val="18"/>
        </w:rPr>
        <w:fldChar w:fldCharType="begin" w:fldLock="1"/>
      </w:r>
      <w:r w:rsidRPr="00820C55">
        <w:rPr>
          <w:szCs w:val="18"/>
        </w:rPr>
        <w:instrText>ADDIN CSL_CITATION {"citationItems":[{"id":"ITEM-1","itemData":{"DOI":"10.3303/CET23105057","abstract":"In the era of energy transition, the research efforts are devoted to find sustainable solutions to enable the transition to a decarbonised energy and production system, by renewable energy sources promoting products circularity, green technologies and safer processes. Anaerobic digestion is a bioprocess involving organic substrate breakdown by various microbial species in the oxygen absence. It yields two valuable products: digestate and biogas. Digestate can be used as fertilizer after stabilization and reduction of its polluting load. Through an upgrading process, biogas can be converted into biomethane, a widely utilized resource in energy and transportation. In this study, a non-conventional method has been investigated to achieve simultaneous biomethane production and reduction of digestate polluting power using Chlorella vulgaris, resulting in two valuable products. A 6-liter anaerobic digester was fed with simulated municipal organic waste every 3 days. Biogas was fed into a photobioreactor, where C. vulgaris was cultivated under mixotrophic conditions, utilizing CO2 from biogas as a carbon source. Biogas was converted into biomethane with over 90% methane content, while digestate was treated in the same photobioreactor, reducing its chemical oxygen demand (COD) by up to 80%. Using CO2 from biogas, maximum cell concentration of 1.332 g/L, maximum specific growth rate of 0.091 day-1 and biomass productivity of 0.057 gBS/L d were obtained at 70 µmol/m2 s. Biogas was analyzed by gas chromatography, and digestate was assessed for suspended solids, total solids, and COD. After cultivation, biomass was harvested, dehydrated, and characterized for total lipids and calorific value. Combining both approaches transforms waste into valuable biomethane and microalgal biomass, supporting the zero-waste objective.","author":[{"dropping-particle":"","family":"Mirizadeh","given":"Shabnam","non-dropping-particle":"","parse-names":false,"suffix":""},{"dropping-particle":"","family":"Pettinato","given":"Margherita","non-dropping-particle":"","parse-names":false,"suffix":""},{"dropping-particle":"","family":"Fabiano","given":"Bruno","non-dropping-particle":"","parse-names":false,"suffix":""},{"dropping-particle":"","family":"Converti","given":"Attilio","non-dropping-particle":"","parse-names":false,"suffix":""},{"dropping-particle":"","family":"Casazza","given":"Alessandro Alberto","non-dropping-particle":"","parse-names":false,"suffix":""}],"container-title":"Chemical Engineering Transactions","id":"ITEM-1","issued":{"date-parts":[["2023","11","30"]]},"page":"337-342 SE - Research Articles","title":"Innovative Treatment of Digestate and Biogas Upgrade Using Chlorella Vulgaris","type":"article-journal","volume":"105"},"uris":["http://www.mendeley.com/documents/?uuid=dea51f59-1366-4686-a6ee-cce2fc86a231"]},{"id":"ITEM-2","itemData":{"DOI":"10.3303/CET1649095","ISBN":"9788895608402","ISSN":"22839216","abstract":"Winery wastewater (WWW), produced by winemaking activities (cleaning, transferring and storage operations), is an aqueous solution containing ethanol, organic acids, sugars, aldehydes, other microbial metabolites, soaps and detergents. Nowadays, innovative wastewater treatment processes are based on bacterial and yeast species while the role of microalgae is still unclear. Arthrospira (Spirulina) platensis and Chlorella vulgaris are unicellular prokaryotic and eukaryotic microorganisms, respectively, which can be easily grown even in non-optimal conditions. Several studies reported that the amount and quality of lipids contained in microalgal cells can differ as an outcome of changes in growth conditions or growth medium characteristics (concentration of carbon, nitrogen, phosphate, iron, etc.). In this study, we investigated the influence of different concentrations of WWW (20, 40 and 60 % v/v of the medium) on the growth and chemical composition of those photosynthetic microorganisms. Microalgae were grown into vertical glass bubblers (250 mL). The biomass concentration was quantified daily by measuring the optical density at 560 and 625 nm for A. platensis and C. vulgaris, respectively. Total Carbon and total Nitrogen concentrations, both in the media (mg/L) and in microalga biomass (g/100g), were monitored by a CHNS-O analyser. In order to quantify the influence of WWW-enrich media on the lipid concentration and composition, biomass was collected at the beginning of the stationary phase and the lipid fraction was extracted. Results suggested that the two tested microalgae can growth in media enriched with WWW and the total Nitrogen concentrations decreased up to 90 and 100 % for A. platensis and C. vulgaris, respectively. In conclusion, WWW could be successfully used for the growth of the tested microalgae, leading to a reduction of the environmental impact of this wastewater.","author":[{"dropping-particle":"","family":"Casazza","given":"Alessandro A.","non-dropping-particle":"","parse-names":false,"suffix":""},{"dropping-particle":"","family":"Ferrari","given":"Pier F.","non-dropping-particle":"","parse-names":false,"suffix":""},{"dropping-particle":"","family":"Aliakbarian","given":"Bahar","non-dropping-particle":"","parse-names":false,"suffix":""},{"dropping-particle":"","family":"Comotto","given":"Mattia","non-dropping-particle":"","parse-names":false,"suffix":""},{"dropping-particle":"","family":"Perego","given":"Patrizia","non-dropping-particle":"","parse-names":false,"suffix":""}],"container-title":"Chemical Engineering Transactions","id":"ITEM-2","issued":{"date-parts":[["2016"]]},"page":"565-570","title":"Microalgae growth using winery wastewater for energetic and environmental purposes","type":"article-journal","volume":"49"},"uris":["http://www.mendeley.com/documents/?uuid=8285b4fb-6639-42ab-8d68-f1b583eeb392"]}],"mendeley":{"formattedCitation":"(Casazza et al., 2016; Mirizadeh et al., 2023)","plainTextFormattedCitation":"(Casazza et al., 2016; Mirizadeh et al., 2023)","previouslyFormattedCitation":"(Casazza et al., 2016; Mirizadeh et al., 2023)"},"properties":{"noteIndex":0},"schema":"https://github.com/citation-style-language/schema/raw/master/csl-citation.json"}</w:instrText>
      </w:r>
      <w:r w:rsidRPr="00820C55">
        <w:rPr>
          <w:rStyle w:val="FootnoteReference"/>
          <w:szCs w:val="18"/>
        </w:rPr>
        <w:fldChar w:fldCharType="separate"/>
      </w:r>
      <w:r w:rsidRPr="00820C55">
        <w:rPr>
          <w:szCs w:val="18"/>
        </w:rPr>
        <w:t>(Casazza et al., 2016; Mirizadeh et al., 2023)</w:t>
      </w:r>
      <w:r w:rsidRPr="00820C55">
        <w:rPr>
          <w:rStyle w:val="FootnoteReference"/>
          <w:szCs w:val="18"/>
        </w:rPr>
        <w:fldChar w:fldCharType="end"/>
      </w:r>
      <w:r w:rsidRPr="00820C55">
        <w:rPr>
          <w:szCs w:val="18"/>
        </w:rPr>
        <w:t xml:space="preserve">. The primary mechanisms through which microalgae remove antibiotics include </w:t>
      </w:r>
      <w:proofErr w:type="spellStart"/>
      <w:r w:rsidRPr="00820C55">
        <w:rPr>
          <w:szCs w:val="18"/>
        </w:rPr>
        <w:t>bioadsorption</w:t>
      </w:r>
      <w:proofErr w:type="spellEnd"/>
      <w:r w:rsidRPr="00820C55">
        <w:rPr>
          <w:szCs w:val="18"/>
        </w:rPr>
        <w:t xml:space="preserve">, bioaccumulation, biodegradation, photodegradation, hydrolysis, etc. </w:t>
      </w:r>
      <w:r w:rsidRPr="00820C55">
        <w:rPr>
          <w:rStyle w:val="FootnoteReference"/>
          <w:szCs w:val="18"/>
        </w:rPr>
        <w:fldChar w:fldCharType="begin" w:fldLock="1"/>
      </w:r>
      <w:r w:rsidRPr="00820C55">
        <w:rPr>
          <w:szCs w:val="18"/>
        </w:rPr>
        <w:instrText>ADDIN CSL_CITATION {"citationItems":[{"id":"ITEM-1","itemData":{"DOI":"10.3389/fbioe.2023.1248765","ISSN":"2296-4185 (Print)","PMID":"37691906","author":[{"dropping-particle":"","family":"Zhang","given":"Meng","non-dropping-particle":"","parse-names":false,"suffix":""},{"dropping-particle":"","family":"Ning","given":"Ruoxu","non-dropping-particle":"","parse-names":false,"suffix":""},{"dropping-particle":"","family":"Zheng","given":"Qilin","non-dropping-particle":"","parse-names":false,"suffix":""},{"dropping-particle":"","family":"Gao","given":"Kun","non-dropping-particle":"","parse-names":false,"suffix":""}],"container-title":"Frontiers in bioengineering and biotechnology","id":"ITEM-1","issued":{"date-parts":[["2023"]]},"language":"eng","page":"1248765","publisher-place":"Switzerland","title":"Microalgae-based biotechnology as a promising strategy for removing antibiotics  from wastewater: opportunities, challenges and future directions.","type":"article-journal","volume":"11"},"uris":["http://www.mendeley.com/documents/?uuid=7d2e9c8c-3a54-419e-9f8f-82c99b3baa06"]}],"mendeley":{"formattedCitation":"(Zhang et al., 2023)","plainTextFormattedCitation":"(Zhang et al., 2023)","previouslyFormattedCitation":"(Zhang et al., 2023)"},"properties":{"noteIndex":0},"schema":"https://github.com/citation-style-language/schema/raw/master/csl-citation.json"}</w:instrText>
      </w:r>
      <w:r w:rsidRPr="00820C55">
        <w:rPr>
          <w:rStyle w:val="FootnoteReference"/>
          <w:szCs w:val="18"/>
        </w:rPr>
        <w:fldChar w:fldCharType="separate"/>
      </w:r>
      <w:r w:rsidRPr="00820C55">
        <w:rPr>
          <w:szCs w:val="18"/>
        </w:rPr>
        <w:t>(Zhang et al., 2023)</w:t>
      </w:r>
      <w:r w:rsidRPr="00820C55">
        <w:rPr>
          <w:rStyle w:val="FootnoteReference"/>
          <w:szCs w:val="18"/>
        </w:rPr>
        <w:fldChar w:fldCharType="end"/>
      </w:r>
      <w:r w:rsidRPr="00820C55">
        <w:rPr>
          <w:szCs w:val="18"/>
        </w:rPr>
        <w:t xml:space="preserve">. </w:t>
      </w:r>
      <w:r w:rsidRPr="00820C55">
        <w:rPr>
          <w:szCs w:val="18"/>
        </w:rPr>
        <w:fldChar w:fldCharType="begin" w:fldLock="1"/>
      </w:r>
      <w:r w:rsidRPr="00820C55">
        <w:rPr>
          <w:szCs w:val="18"/>
        </w:rPr>
        <w:instrText>ADDIN CSL_CITATION {"citationItems":[{"id":"ITEM-1","itemData":{"DOI":"10.1016/j.chemosphere.2019.124421","ISSN":"1879-1298 (Electronic)","PMID":"31382196","abstract":"Antibiotics in the effluents of municipal wastewater treatment plants (WWTP) may  create selective pressures to induce antibiotic resistance in bacteria downstream. This study evaluates ciprofloxacin (CIP) removal by a freshwater alga, Scenedesmus dimorphus, to assess the efficacy of algae-based tertiary treatment in reducing effluent-induced CIP resistance. Results show significant CIP removal in light-exposed samples without algae and experimental algae (EA) samples: 53% and 93%, respectively, over 144 h. A residual antibiotic potency assay reveals that untreated CIP is significantly more growth-inhibiting to a model bacterium (Escherichia coli) than the algae-treated and light-exposed samples during short exposures (6 h). Adaptive laboratory evolution (ALE), again using E. coli, reveals that treated samples exhibit reduced capacity to elicit CIP resistance during sustained exposures compared to untreated CIP. Finally, observed CIP resistance in the CIP-exposed ALE lineages is corroborated via genotype characterization, which reveals the presence of resistance-associated mutations in gyrase subunit A (gyrA) that are not present in ALE lineages exposed to algae treated or light-exposed samples. As such, algae-mediated tertiary treatment could be effective in suppressing CIP resistance in bacterial communities downstream from WWTP. In addition, ALE is useful for assessing the potential of wastewater-relevant samples to elicit antibiotic resistance downstream.","author":[{"dropping-particle":"","family":"Grimes","given":"Kassandra L","non-dropping-particle":"","parse-names":false,"suffix":""},{"dropping-particle":"","family":"Dunphy","given":"Laura J","non-dropping-particle":"","parse-names":false,"suffix":""},{"dropping-particle":"","family":"Loudermilk","given":"Erica M","non-dropping-particle":"","parse-names":false,"suffix":""},{"dropping-particle":"","family":"Melara","given":"A Jasmin","non-dropping-particle":"","parse-names":false,"suffix":""},{"dropping-particle":"","family":"Kolling","given":"Glynis L","non-dropping-particle":"","parse-names":false,"suffix":""},{"dropping-particle":"","family":"Papin","given":"Jason A","non-dropping-particle":"","parse-names":false,"suffix":""},{"dropping-particle":"","family":"Colosi","given":"Lisa M","non-dropping-particle":"","parse-names":false,"suffix":""}],"container-title":"Chemosphere","id":"ITEM-1","issued":{"date-parts":[["2019","12"]]},"language":"eng","page":"124421","publisher-place":"England","title":"Evaluating the efficacy of an algae-based treatment to mitigate elicitation of  antibiotic resistance.","type":"article-journal","volume":"237"},"uris":["http://www.mendeley.com/documents/?uuid=b4cffe21-5231-4208-a4a2-02b9eab749fc"]}],"mendeley":{"formattedCitation":"(Grimes et al., 2019)","manualFormatting":"Grimes et al. (2019)","plainTextFormattedCitation":"(Grimes et al., 2019)","previouslyFormattedCitation":"(Grimes et al., 2019)"},"properties":{"noteIndex":0},"schema":"https://github.com/citation-style-language/schema/raw/master/csl-citation.json"}</w:instrText>
      </w:r>
      <w:r w:rsidRPr="00820C55">
        <w:rPr>
          <w:szCs w:val="18"/>
        </w:rPr>
        <w:fldChar w:fldCharType="separate"/>
      </w:r>
      <w:r w:rsidRPr="00820C55">
        <w:rPr>
          <w:szCs w:val="18"/>
        </w:rPr>
        <w:t>Grimes et al. (2019)</w:t>
      </w:r>
      <w:r w:rsidRPr="00820C55">
        <w:rPr>
          <w:szCs w:val="18"/>
        </w:rPr>
        <w:fldChar w:fldCharType="end"/>
      </w:r>
      <w:r w:rsidRPr="00820C55">
        <w:rPr>
          <w:szCs w:val="18"/>
        </w:rPr>
        <w:t xml:space="preserve"> studied the removal efficiency of CIP, which was found to be 93% using </w:t>
      </w:r>
      <w:r w:rsidRPr="00820C55">
        <w:rPr>
          <w:i/>
          <w:iCs/>
          <w:szCs w:val="18"/>
        </w:rPr>
        <w:t xml:space="preserve">Scenedesmus </w:t>
      </w:r>
      <w:proofErr w:type="spellStart"/>
      <w:r w:rsidRPr="00820C55">
        <w:rPr>
          <w:i/>
          <w:iCs/>
          <w:szCs w:val="18"/>
        </w:rPr>
        <w:t>dimorphus</w:t>
      </w:r>
      <w:proofErr w:type="spellEnd"/>
      <w:r w:rsidRPr="00820C55">
        <w:rPr>
          <w:szCs w:val="18"/>
        </w:rPr>
        <w:t xml:space="preserve">. Similarly, CIP and triclosan were completely removed through biodegradation in F/2 medium during a 15-day treatment by microalgae </w:t>
      </w:r>
      <w:r w:rsidRPr="00820C55">
        <w:rPr>
          <w:rStyle w:val="FootnoteReference"/>
          <w:szCs w:val="18"/>
        </w:rPr>
        <w:fldChar w:fldCharType="begin" w:fldLock="1"/>
      </w:r>
      <w:r w:rsidRPr="00820C55">
        <w:rPr>
          <w:szCs w:val="18"/>
        </w:rPr>
        <w:instrText>ADDIN CSL_CITATION {"citationItems":[{"id":"ITEM-1","itemData":{"DOI":"https://doi.org/10.1016/j.scitotenv.2016.12.192","ISSN":"0048-9697","abstract":"The persistence and fate of pharmaceutical and personal care products (PPCPs) in the Lake Mead ecosystem are particularly important considering the potential ecological risks and human health impacts. This study evaluated the removal of five common PPCPs (i.e., trimethoprim, sulfamethoxazole, carbamazepine, ciprofloxacin, and triclosan) from Lake Mead water mediated by the green alga Nannochloris sp. The results from the incubation studies showed that trimethoprim and carbamazepine were highly resistant to uptake in the algal cultural medium and were measured at approximately 90%–100% of the applied dose after 14days of incubation. Sulfamethoxazole was found relatively persistent, with &gt;60% of the applied dose remaining in the water after 14days, and its removal was mainly caused by algae-mediated photolysis. However, ciprofloxacin and triclosan dissipated significantly and nearly 100% of the compounds were removed from the water after 7days of incubation under 24h of light. Ciprofloxacin and triclosan were highly susceptible to light, and their estimated half-lives were 12.7hours for ciprofloxacin and 31.2hours for triclosan. Algae-mediated sorption contributed to 11% of the removal of trimethoprim and sulfamethoxazole, 13% of the removal of carbamazepine, and 27% of the removal of triclosan from the lake water. This research showed that 1) trimethoprim, sulfamethoxazole, and carbamazepine are quite persistent in aquatic environments and may potentially affect human health via drinking water intake; 2) photolysis is the dominant pathway to remove ciprofloxacin from aquatic ecosystems, which indicates that ciprofloxacin may have lower ecological risks compared with other PPCPs; and 3) triclosan can undergo photolysis as well as algae-mediated uptake and it may potentially affect the food web because of its high toxicity to aquatic species.","author":[{"dropping-particle":"","family":"Bai","given":"Xuelian","non-dropping-particle":"","parse-names":false,"suffix":""},{"dropping-particle":"","family":"Acharya","given":"Kumud","non-dropping-particle":"","parse-names":false,"suffix":""}],"container-title":"Science of The Total Environment","id":"ITEM-1","issued":{"date-parts":[["2017"]]},"page":"734-740","title":"Algae-mediated removal of selected pharmaceutical and personal care products (PPCPs) from Lake Mead water","type":"article-journal","volume":"581-582"},"uris":["http://www.mendeley.com/documents/?uuid=f798b9e5-aed3-4534-9b78-6f0782ffa223"]}],"mendeley":{"formattedCitation":"(Bai et al., 2017)","plainTextFormattedCitation":"(Bai et al., 2017)","previouslyFormattedCitation":"(Bai et al., 2017)"},"properties":{"noteIndex":0},"schema":"https://github.com/citation-style-language/schema/raw/master/csl-citation.json"}</w:instrText>
      </w:r>
      <w:r w:rsidRPr="00820C55">
        <w:rPr>
          <w:rStyle w:val="FootnoteReference"/>
          <w:szCs w:val="18"/>
        </w:rPr>
        <w:fldChar w:fldCharType="separate"/>
      </w:r>
      <w:r w:rsidRPr="00820C55">
        <w:rPr>
          <w:szCs w:val="18"/>
        </w:rPr>
        <w:t>(Bai et al., 2017)</w:t>
      </w:r>
      <w:r w:rsidRPr="00820C55">
        <w:rPr>
          <w:rStyle w:val="FootnoteReference"/>
          <w:szCs w:val="18"/>
        </w:rPr>
        <w:fldChar w:fldCharType="end"/>
      </w:r>
      <w:r w:rsidRPr="00820C55">
        <w:rPr>
          <w:szCs w:val="18"/>
        </w:rPr>
        <w:t>.</w:t>
      </w:r>
    </w:p>
    <w:p w14:paraId="3338B8C9" w14:textId="77777777" w:rsidR="0085331F" w:rsidRPr="00820C55" w:rsidRDefault="003030F4">
      <w:pPr>
        <w:spacing w:after="160" w:line="251" w:lineRule="auto"/>
        <w:rPr>
          <w:szCs w:val="18"/>
        </w:rPr>
      </w:pPr>
      <w:r w:rsidRPr="00820C55">
        <w:rPr>
          <w:szCs w:val="18"/>
        </w:rPr>
        <w:lastRenderedPageBreak/>
        <w:t>TC and CIP are commonly used antibiotics for the treatment of infectious diseases due to their effectiveness, easy availability, and low cost. Their presence in high concentrations has been observed in the treated effluent of wastewater treatment plants worldwide.</w:t>
      </w:r>
      <w:r w:rsidRPr="00820C55">
        <w:rPr>
          <w:rFonts w:asciiTheme="minorBidi" w:hAnsiTheme="minorBidi"/>
          <w:szCs w:val="18"/>
        </w:rPr>
        <w:t xml:space="preserve"> However, information regarding the potential toxicity of these antibiotics on the freshwater microalgae remains scarce.</w:t>
      </w:r>
      <w:r w:rsidRPr="00820C55">
        <w:rPr>
          <w:szCs w:val="18"/>
        </w:rPr>
        <w:t xml:space="preserve"> Therefore, in this study, the potential of </w:t>
      </w:r>
      <w:r w:rsidRPr="00820C55">
        <w:rPr>
          <w:i/>
          <w:iCs/>
          <w:szCs w:val="18"/>
        </w:rPr>
        <w:t>C. vulgaris</w:t>
      </w:r>
      <w:r w:rsidRPr="00820C55">
        <w:rPr>
          <w:szCs w:val="18"/>
        </w:rPr>
        <w:t xml:space="preserve"> as a model for the removal of TC and CIP from an aqueous solution was investigated. Furthermore, the effects of these antibiotics on cell growth as well as chlorophyll, lipid, and protein contents were examined. The results were found to be encouraging, although further experimental runs are needed to define the optimal operational conditions for a sound scale-up.</w:t>
      </w:r>
    </w:p>
    <w:p w14:paraId="2215D0B6" w14:textId="77777777" w:rsidR="0085331F" w:rsidRPr="00820C55" w:rsidRDefault="003030F4">
      <w:pPr>
        <w:pStyle w:val="CETHeading1"/>
      </w:pPr>
      <w:r w:rsidRPr="00820C55">
        <w:t>Materials and Methods</w:t>
      </w:r>
    </w:p>
    <w:p w14:paraId="39F499DA" w14:textId="77777777" w:rsidR="0085331F" w:rsidRPr="00820C55" w:rsidRDefault="003030F4">
      <w:pPr>
        <w:pStyle w:val="CETheadingx"/>
      </w:pPr>
      <w:bookmarkStart w:id="1" w:name="_Toc152346467"/>
      <w:bookmarkStart w:id="2" w:name="_Toc151303593"/>
      <w:r w:rsidRPr="00820C55">
        <w:t>2.1 Microalga</w:t>
      </w:r>
      <w:r w:rsidRPr="00820C55">
        <w:rPr>
          <w:lang w:val="it-IT"/>
        </w:rPr>
        <w:t>l</w:t>
      </w:r>
      <w:r w:rsidRPr="00820C55">
        <w:t xml:space="preserve"> strain</w:t>
      </w:r>
      <w:r w:rsidRPr="00820C55">
        <w:rPr>
          <w:lang w:val="it-IT"/>
        </w:rPr>
        <w:t xml:space="preserve"> </w:t>
      </w:r>
      <w:r w:rsidRPr="00820C55">
        <w:t>and culture conditions</w:t>
      </w:r>
      <w:bookmarkEnd w:id="1"/>
      <w:bookmarkEnd w:id="2"/>
    </w:p>
    <w:p w14:paraId="77BF21D3" w14:textId="3A67DE1F" w:rsidR="0085331F" w:rsidRPr="00820C55" w:rsidRDefault="003030F4">
      <w:pPr>
        <w:pStyle w:val="CETBodytext"/>
        <w:spacing w:after="240"/>
        <w:rPr>
          <w:bCs/>
          <w:lang w:val="en-GB"/>
        </w:rPr>
      </w:pPr>
      <w:r w:rsidRPr="00820C55">
        <w:rPr>
          <w:bCs/>
          <w:i/>
          <w:iCs/>
          <w:lang w:val="en-GB"/>
        </w:rPr>
        <w:t>C. vulgaris</w:t>
      </w:r>
      <w:r w:rsidRPr="00820C55">
        <w:rPr>
          <w:bCs/>
          <w:lang w:val="en-GB"/>
        </w:rPr>
        <w:t xml:space="preserve"> CCAP 211 was obtained from the Culture Collection of Algae and Protozoa (Argyll, UK). The strain was pre-cultured in 250mL flasks containing 100mL of Bold Basal Medium (BBM) on a shaker (Innova 2100, New Brunswick Scientific, Edison, NJ, USA) at 120</w:t>
      </w:r>
      <w:r w:rsidR="00343BF6">
        <w:rPr>
          <w:bCs/>
          <w:lang w:val="en-GB"/>
        </w:rPr>
        <w:t xml:space="preserve"> </w:t>
      </w:r>
      <w:r w:rsidRPr="00820C55">
        <w:rPr>
          <w:bCs/>
          <w:lang w:val="en-GB"/>
        </w:rPr>
        <w:t>rpm under continuous fluorescence illumination of 80μmol photons m</w:t>
      </w:r>
      <w:r w:rsidRPr="00820C55">
        <w:rPr>
          <w:bCs/>
          <w:vertAlign w:val="superscript"/>
          <w:lang w:val="en-GB"/>
        </w:rPr>
        <w:t>-2</w:t>
      </w:r>
      <w:r w:rsidRPr="00820C55">
        <w:rPr>
          <w:bCs/>
          <w:lang w:val="en-GB"/>
        </w:rPr>
        <w:t xml:space="preserve"> s</w:t>
      </w:r>
      <w:r w:rsidRPr="00820C55">
        <w:rPr>
          <w:bCs/>
          <w:vertAlign w:val="superscript"/>
          <w:lang w:val="en-GB"/>
        </w:rPr>
        <w:t>-1</w:t>
      </w:r>
      <w:r w:rsidRPr="00820C55">
        <w:rPr>
          <w:bCs/>
          <w:lang w:val="en-GB"/>
        </w:rPr>
        <w:t xml:space="preserve"> at room temperature for 7 days, with the initial pH adjusted to 6.8. The microalgal suspension, in its exponential phase, was then utilized for subsequent experiments.</w:t>
      </w:r>
    </w:p>
    <w:p w14:paraId="7A818F7D" w14:textId="77777777" w:rsidR="0085331F" w:rsidRPr="00820C55" w:rsidRDefault="003030F4">
      <w:pPr>
        <w:pStyle w:val="CETheadingx"/>
      </w:pPr>
      <w:r w:rsidRPr="00820C55">
        <w:t>2.2 Microalga growth and antibiotic removal experiments</w:t>
      </w:r>
    </w:p>
    <w:p w14:paraId="576AA7B8" w14:textId="3DC11EA8" w:rsidR="0085331F" w:rsidRPr="00820C55" w:rsidRDefault="003030F4">
      <w:pPr>
        <w:pStyle w:val="CETBodytext"/>
        <w:spacing w:after="240"/>
      </w:pPr>
      <w:r w:rsidRPr="00820C55">
        <w:t>The obtained inoculum was transferred to 500mL flasks containing 300mL of a medium with different concentrations of TC and CIP (5, 10, 30,</w:t>
      </w:r>
      <w:r w:rsidRPr="00820C55">
        <w:rPr>
          <w:lang w:val="en-GB"/>
        </w:rPr>
        <w:t xml:space="preserve"> and</w:t>
      </w:r>
      <w:r w:rsidRPr="00820C55">
        <w:t xml:space="preserve"> 50</w:t>
      </w:r>
      <w:r w:rsidRPr="00820C55">
        <w:rPr>
          <w:lang w:val="en-GB"/>
        </w:rPr>
        <w:t>mg L</w:t>
      </w:r>
      <w:r w:rsidRPr="00820C55">
        <w:rPr>
          <w:vertAlign w:val="superscript"/>
          <w:lang w:val="en-GB"/>
        </w:rPr>
        <w:t>-1</w:t>
      </w:r>
      <w:r w:rsidRPr="00820C55">
        <w:t xml:space="preserve">). Samples were taken at regular intervals from the flask cultivated for 14 days on the shaker under the same conditions as the pre-cultivation to assess growth and antibiotic concentration. Additionally, at the end of the cultivation, biomass was </w:t>
      </w:r>
      <w:proofErr w:type="spellStart"/>
      <w:r w:rsidRPr="00820C55">
        <w:t>centrifug</w:t>
      </w:r>
      <w:proofErr w:type="spellEnd"/>
      <w:r w:rsidRPr="00820C55">
        <w:rPr>
          <w:lang w:val="en-GB"/>
        </w:rPr>
        <w:t>ed</w:t>
      </w:r>
      <w:r w:rsidRPr="00820C55">
        <w:t xml:space="preserve"> at 6000 rpm for 5 minutes, lyophilized, and stored at 4°C until biochemical composition </w:t>
      </w:r>
      <w:proofErr w:type="spellStart"/>
      <w:r w:rsidRPr="00820C55">
        <w:t>analys</w:t>
      </w:r>
      <w:proofErr w:type="spellEnd"/>
      <w:r w:rsidRPr="00820C55">
        <w:rPr>
          <w:lang w:val="en-GB"/>
        </w:rPr>
        <w:t>e</w:t>
      </w:r>
      <w:r w:rsidRPr="00820C55">
        <w:t>s. All experiments were conducted in triplicate.</w:t>
      </w:r>
    </w:p>
    <w:p w14:paraId="31B11AAE" w14:textId="77777777" w:rsidR="0085331F" w:rsidRPr="00820C55" w:rsidRDefault="003030F4">
      <w:pPr>
        <w:pStyle w:val="CETheadingx"/>
      </w:pPr>
      <w:r w:rsidRPr="00820C55">
        <w:t>2.3 Analyses</w:t>
      </w:r>
    </w:p>
    <w:p w14:paraId="72596112" w14:textId="34C1F33D" w:rsidR="0085331F" w:rsidRPr="00820C55" w:rsidRDefault="003030F4">
      <w:pPr>
        <w:pStyle w:val="CETBodytext"/>
        <w:rPr>
          <w:lang w:val="en-GB"/>
        </w:rPr>
      </w:pPr>
      <w:r w:rsidRPr="00820C55">
        <w:rPr>
          <w:lang w:val="en-GB"/>
        </w:rPr>
        <w:t xml:space="preserve">The biomass concentration of </w:t>
      </w:r>
      <w:r w:rsidRPr="00820C55">
        <w:rPr>
          <w:i/>
          <w:iCs/>
          <w:lang w:val="en-GB"/>
        </w:rPr>
        <w:t>C. vulgaris</w:t>
      </w:r>
      <w:r w:rsidRPr="00820C55">
        <w:rPr>
          <w:lang w:val="en-GB"/>
        </w:rPr>
        <w:t xml:space="preserve"> was determined using a UV/Vis spectrophotometer (Lambda 25, PerkinElmer, Milan, Italy) at a wavelength of 625nm. This determination relied on the correlation between absorbance (ABS</w:t>
      </w:r>
      <w:r w:rsidRPr="00820C55">
        <w:rPr>
          <w:vertAlign w:val="subscript"/>
          <w:lang w:val="en-GB"/>
        </w:rPr>
        <w:t>625</w:t>
      </w:r>
      <w:r w:rsidRPr="00820C55">
        <w:rPr>
          <w:lang w:val="en-GB"/>
        </w:rPr>
        <w:t xml:space="preserve">) and cell dry weight (CDW), as expressed by </w:t>
      </w:r>
      <w:r w:rsidRPr="00820C55">
        <w:t>Eq</w:t>
      </w:r>
      <w:r w:rsidRPr="00820C55">
        <w:rPr>
          <w:lang w:val="en-GB"/>
        </w:rPr>
        <w:t xml:space="preserve">. </w:t>
      </w:r>
      <w:r w:rsidRPr="00820C55">
        <w:t>(1)</w:t>
      </w:r>
      <w:r w:rsidRPr="00820C55">
        <w:rPr>
          <w:lang w:val="en-GB"/>
        </w:rPr>
        <w:t>:</w:t>
      </w:r>
    </w:p>
    <w:p w14:paraId="69EDE3E7" w14:textId="77777777" w:rsidR="0085331F" w:rsidRPr="00820C55" w:rsidRDefault="0085331F">
      <w:pPr>
        <w:pStyle w:val="CETBodytext"/>
        <w:rPr>
          <w:lang w:val="en-GB"/>
        </w:rPr>
      </w:pPr>
    </w:p>
    <w:p w14:paraId="664CF234" w14:textId="62D4D684" w:rsidR="0085331F" w:rsidRPr="00820C55" w:rsidRDefault="003030F4">
      <w:pPr>
        <w:pStyle w:val="CETBodytext"/>
        <w:tabs>
          <w:tab w:val="left" w:pos="4820"/>
          <w:tab w:val="left" w:pos="6804"/>
        </w:tabs>
        <w:rPr>
          <w:lang w:val="en-GB"/>
        </w:rPr>
      </w:pPr>
      <w:r w:rsidRPr="00820C55">
        <w:rPr>
          <w:lang w:val="en-GB"/>
        </w:rPr>
        <w:t>CDW (g L</w:t>
      </w:r>
      <w:r w:rsidRPr="00820C55">
        <w:rPr>
          <w:vertAlign w:val="superscript"/>
          <w:lang w:val="en-GB"/>
        </w:rPr>
        <w:t>-1</w:t>
      </w:r>
      <w:r w:rsidRPr="00820C55">
        <w:rPr>
          <w:lang w:val="en-GB"/>
        </w:rPr>
        <w:t>) = 0.234</w:t>
      </w:r>
      <w:r w:rsidRPr="00820C55">
        <w:t>×</w:t>
      </w:r>
      <w:r w:rsidRPr="00820C55">
        <w:rPr>
          <w:lang w:val="en-GB"/>
        </w:rPr>
        <w:t xml:space="preserve"> ABS</w:t>
      </w:r>
      <w:r w:rsidRPr="00820C55">
        <w:rPr>
          <w:vertAlign w:val="subscript"/>
          <w:lang w:val="en-GB"/>
        </w:rPr>
        <w:t>625</w:t>
      </w:r>
      <w:r w:rsidRPr="00820C55">
        <w:rPr>
          <w:lang w:val="en-GB"/>
        </w:rPr>
        <w:t xml:space="preserve">                                 </w:t>
      </w:r>
      <w:r w:rsidRPr="00820C55">
        <w:t>R</w:t>
      </w:r>
      <w:r w:rsidRPr="00820C55">
        <w:rPr>
          <w:vertAlign w:val="superscript"/>
        </w:rPr>
        <w:t>2</w:t>
      </w:r>
      <w:r w:rsidRPr="00820C55">
        <w:t>=0.997</w:t>
      </w:r>
      <w:r w:rsidRPr="00820C55">
        <w:rPr>
          <w:lang w:val="en-GB"/>
        </w:rPr>
        <w:t xml:space="preserve">                   </w:t>
      </w:r>
      <w:r w:rsidRPr="00820C55">
        <w:rPr>
          <w:lang w:val="en-GB"/>
        </w:rPr>
        <w:tab/>
      </w:r>
      <w:r w:rsidRPr="00820C55">
        <w:rPr>
          <w:lang w:val="en-GB"/>
        </w:rPr>
        <w:tab/>
      </w:r>
      <w:r w:rsidR="00343BF6">
        <w:rPr>
          <w:lang w:val="en-GB"/>
        </w:rPr>
        <w:t xml:space="preserve">                </w:t>
      </w:r>
      <w:proofErr w:type="gramStart"/>
      <w:r w:rsidR="00343BF6">
        <w:rPr>
          <w:lang w:val="en-GB"/>
        </w:rPr>
        <w:t xml:space="preserve">   </w:t>
      </w:r>
      <w:r w:rsidRPr="00820C55">
        <w:t>(</w:t>
      </w:r>
      <w:proofErr w:type="gramEnd"/>
      <w:r w:rsidRPr="00820C55">
        <w:t>1)</w:t>
      </w:r>
    </w:p>
    <w:p w14:paraId="30F49433" w14:textId="77777777" w:rsidR="0085331F" w:rsidRPr="00820C55" w:rsidRDefault="0085331F">
      <w:pPr>
        <w:pStyle w:val="CETBodytext"/>
        <w:rPr>
          <w:lang w:val="en-GB"/>
        </w:rPr>
      </w:pPr>
    </w:p>
    <w:p w14:paraId="31E6442A" w14:textId="0F9D4DB2" w:rsidR="0085331F" w:rsidRPr="00820C55" w:rsidRDefault="003030F4">
      <w:pPr>
        <w:pStyle w:val="CETBodytext"/>
        <w:rPr>
          <w:lang w:val="en-GB"/>
        </w:rPr>
      </w:pPr>
      <w:r w:rsidRPr="00820C55">
        <w:rPr>
          <w:lang w:val="en-GB"/>
        </w:rPr>
        <w:t>To determine the microalga dry weight, culture samples were obtained by centrifugation at 5500 rpm for 5 minutes. The resulting pellets were transferred to pre-weighed aluminium cups and then dried in an oven at 100°C until a stable weight was attained. All procedures were conducted in triplicate.</w:t>
      </w:r>
    </w:p>
    <w:p w14:paraId="69D1DEB7" w14:textId="20BA53AC" w:rsidR="0085331F" w:rsidRPr="00820C55" w:rsidRDefault="003030F4">
      <w:pPr>
        <w:pStyle w:val="CETBodytext"/>
      </w:pPr>
      <w:r w:rsidRPr="00820C55">
        <w:rPr>
          <w:lang w:val="en-GB"/>
        </w:rPr>
        <w:t xml:space="preserve">The residual concentrations of TC and CIP were assessed using the same UV/Vis spectrophotometer at wavelengths of 360 and 278nm, respectively. The concentrations of TC and CIP were correlated with the absorbance through </w:t>
      </w:r>
      <w:r w:rsidRPr="00820C55">
        <w:t>Eq</w:t>
      </w:r>
      <w:r w:rsidRPr="00820C55">
        <w:rPr>
          <w:lang w:val="en-GB"/>
        </w:rPr>
        <w:t>s. (2) and (3), respectively:</w:t>
      </w:r>
    </w:p>
    <w:p w14:paraId="3359FC0E" w14:textId="77777777" w:rsidR="0085331F" w:rsidRPr="00820C55" w:rsidRDefault="0085331F">
      <w:pPr>
        <w:pStyle w:val="CETBodytext"/>
      </w:pPr>
    </w:p>
    <w:p w14:paraId="1E277C4E" w14:textId="77777777" w:rsidR="0085331F" w:rsidRPr="00820C55" w:rsidRDefault="003030F4">
      <w:pPr>
        <w:pStyle w:val="CETBodytext"/>
        <w:tabs>
          <w:tab w:val="left" w:pos="3402"/>
        </w:tabs>
        <w:rPr>
          <w:lang w:val="en-GB"/>
        </w:rPr>
      </w:pPr>
      <w:r w:rsidRPr="00820C55">
        <w:t>TC (</w:t>
      </w:r>
      <w:r w:rsidRPr="00820C55">
        <w:rPr>
          <w:lang w:val="en-GB"/>
        </w:rPr>
        <w:t>mg L</w:t>
      </w:r>
      <w:r w:rsidRPr="00820C55">
        <w:rPr>
          <w:vertAlign w:val="superscript"/>
          <w:lang w:val="en-GB"/>
        </w:rPr>
        <w:t>-1</w:t>
      </w:r>
      <w:r w:rsidRPr="00820C55">
        <w:t>) = 31.45×ABS</w:t>
      </w:r>
      <w:r w:rsidRPr="00820C55">
        <w:rPr>
          <w:vertAlign w:val="subscript"/>
        </w:rPr>
        <w:t>360</w:t>
      </w:r>
      <w:r w:rsidRPr="00820C55">
        <w:t>-0.309                        R</w:t>
      </w:r>
      <w:r w:rsidRPr="00820C55">
        <w:rPr>
          <w:vertAlign w:val="superscript"/>
        </w:rPr>
        <w:t>2</w:t>
      </w:r>
      <w:r w:rsidRPr="00820C55">
        <w:t xml:space="preserve">=0.999        </w:t>
      </w:r>
      <w:r w:rsidRPr="00820C55">
        <w:rPr>
          <w:lang w:val="en-GB"/>
        </w:rPr>
        <w:tab/>
      </w:r>
      <w:r w:rsidRPr="00820C55">
        <w:rPr>
          <w:lang w:val="en-GB"/>
        </w:rPr>
        <w:tab/>
      </w:r>
      <w:r w:rsidRPr="00820C55">
        <w:t>(2)</w:t>
      </w:r>
    </w:p>
    <w:p w14:paraId="6BD8804B" w14:textId="77777777" w:rsidR="0085331F" w:rsidRPr="00820C55" w:rsidRDefault="0085331F">
      <w:pPr>
        <w:pStyle w:val="CETBodytext"/>
        <w:rPr>
          <w:lang w:val="en-GB"/>
        </w:rPr>
      </w:pPr>
    </w:p>
    <w:p w14:paraId="6BBEB3C8" w14:textId="77777777" w:rsidR="0085331F" w:rsidRPr="00820C55" w:rsidRDefault="003030F4">
      <w:pPr>
        <w:pStyle w:val="CETBodytext"/>
        <w:rPr>
          <w:lang w:val="en-GB"/>
        </w:rPr>
      </w:pPr>
      <w:r w:rsidRPr="00820C55">
        <w:t>CIP</w:t>
      </w:r>
      <w:r w:rsidRPr="00820C55">
        <w:rPr>
          <w:lang w:val="en-GB"/>
        </w:rPr>
        <w:t xml:space="preserve"> (mg L</w:t>
      </w:r>
      <w:r w:rsidRPr="00820C55">
        <w:rPr>
          <w:vertAlign w:val="superscript"/>
          <w:lang w:val="en-GB"/>
        </w:rPr>
        <w:t>-1</w:t>
      </w:r>
      <w:r w:rsidRPr="00820C55">
        <w:rPr>
          <w:lang w:val="en-GB"/>
        </w:rPr>
        <w:t xml:space="preserve">) </w:t>
      </w:r>
      <w:r w:rsidRPr="00820C55">
        <w:t>= 8.835×ABS</w:t>
      </w:r>
      <w:r w:rsidRPr="00820C55">
        <w:rPr>
          <w:vertAlign w:val="subscript"/>
        </w:rPr>
        <w:t>278</w:t>
      </w:r>
      <w:r w:rsidRPr="00820C55">
        <w:t>+0.1015                    R</w:t>
      </w:r>
      <w:r w:rsidRPr="00820C55">
        <w:rPr>
          <w:vertAlign w:val="superscript"/>
        </w:rPr>
        <w:t>2</w:t>
      </w:r>
      <w:r w:rsidRPr="00820C55">
        <w:t xml:space="preserve">=0.997        </w:t>
      </w:r>
      <w:r w:rsidRPr="00820C55">
        <w:rPr>
          <w:lang w:val="en-GB"/>
        </w:rPr>
        <w:tab/>
      </w:r>
      <w:r w:rsidRPr="00820C55">
        <w:rPr>
          <w:lang w:val="en-GB"/>
        </w:rPr>
        <w:tab/>
      </w:r>
      <w:r w:rsidRPr="00820C55">
        <w:t>(3)</w:t>
      </w:r>
    </w:p>
    <w:p w14:paraId="0E03E749" w14:textId="77777777" w:rsidR="0085331F" w:rsidRPr="00820C55" w:rsidRDefault="0085331F">
      <w:pPr>
        <w:pStyle w:val="CETBodytext"/>
      </w:pPr>
    </w:p>
    <w:p w14:paraId="46CC9716" w14:textId="77777777" w:rsidR="0085331F" w:rsidRPr="00820C55" w:rsidRDefault="003030F4">
      <w:pPr>
        <w:pStyle w:val="CETBodytext"/>
      </w:pPr>
      <w:r w:rsidRPr="00820C55">
        <w:rPr>
          <w:lang w:val="en-GB"/>
        </w:rPr>
        <w:t xml:space="preserve">Lipids were extracted from the microalgal culture using a mixture of methanol/chloroform/water in a ratio of 2.0:2.0:1.8 (v/v/v) following the modified Bligh and Dyer method </w:t>
      </w:r>
      <w:r w:rsidRPr="00820C55">
        <w:rPr>
          <w:lang w:val="en-GB"/>
        </w:rPr>
        <w:fldChar w:fldCharType="begin" w:fldLock="1"/>
      </w:r>
      <w:r w:rsidRPr="00820C55">
        <w:rPr>
          <w:lang w:val="en-GB"/>
        </w:rPr>
        <w:instrText>ADDIN CSL_CITATION {"citationItems":[{"id":"ITEM-1","itemData":{"DOI":"https://doi.org/10.1016/0005-2760(66)90009-9","ISSN":"0005-2760","author":[{"dropping-particle":"","family":"Kates","given":"M","non-dropping-particle":"","parse-names":false,"suffix":""},{"dropping-particle":"","family":"Volcani","given":"B E","non-dropping-particle":"","parse-names":false,"suffix":""}],"container-title":"Biochimica et Biophysica Acta (BBA) - Lipids and Lipid Metabolism","id":"ITEM-1","issue":"2","issued":{"date-parts":[["1966"]]},"page":"264-278","title":"Lipid components of diatoms","type":"article-journal","volume":"116"},"uris":["http://www.mendeley.com/documents/?uuid=bf726bc0-f13a-488f-8571-6b768cf1b66e"]}],"mendeley":{"formattedCitation":"(Kates et al., 1966)","plainTextFormattedCitation":"(Kates et al., 1966)","previouslyFormattedCitation":"(Kates et al., 1966)"},"properties":{"noteIndex":0},"schema":"https://github.com/citation-style-language/schema/raw/master/csl-citation.json"}</w:instrText>
      </w:r>
      <w:r w:rsidRPr="00820C55">
        <w:rPr>
          <w:lang w:val="en-GB"/>
        </w:rPr>
        <w:fldChar w:fldCharType="separate"/>
      </w:r>
      <w:r w:rsidRPr="00820C55">
        <w:rPr>
          <w:lang w:val="en-GB"/>
        </w:rPr>
        <w:t>(Kates et al., 1966)</w:t>
      </w:r>
      <w:r w:rsidRPr="00820C55">
        <w:rPr>
          <w:lang w:val="en-GB"/>
        </w:rPr>
        <w:fldChar w:fldCharType="end"/>
      </w:r>
      <w:r w:rsidRPr="00820C55">
        <w:rPr>
          <w:lang w:val="en-GB"/>
        </w:rPr>
        <w:t xml:space="preserve">. </w:t>
      </w:r>
      <w:r w:rsidRPr="00820C55">
        <w:t>Total lipids were measured gravimetrically, and lipid content and yields were calculated.</w:t>
      </w:r>
    </w:p>
    <w:p w14:paraId="31CD1058" w14:textId="101CAED4" w:rsidR="0085331F" w:rsidRPr="00820C55" w:rsidRDefault="003030F4">
      <w:pPr>
        <w:pStyle w:val="CETBodytext"/>
        <w:spacing w:after="240"/>
      </w:pPr>
      <w:r w:rsidRPr="00820C55">
        <w:rPr>
          <w:lang w:val="en-GB"/>
        </w:rPr>
        <w:t xml:space="preserve">Microalgal cellular pigments were quantified using the method </w:t>
      </w:r>
      <w:r w:rsidRPr="00820C55">
        <w:rPr>
          <w:lang w:val="en-GB"/>
        </w:rPr>
        <w:fldChar w:fldCharType="begin" w:fldLock="1"/>
      </w:r>
      <w:r w:rsidRPr="00820C55">
        <w:rPr>
          <w:lang w:val="en-GB"/>
        </w:rPr>
        <w:instrText>ADDIN CSL_CITATION {"citationItems":[{"id":"ITEM-1","itemData":{"DOI":"10.1007/s11120-007-9204-y","ISSN":"0166-8595 (Print)","PMID":"17634750","abstract":"The localization of isoprenoid lipids in chloroplasts, the accumulation of  particular isoprenoids under high irradiance conditions, and channelling of photosynthetically fixed carbon into plastidic thylakoid isoprenoids, volatile isoprenoids, and cytosolic sterols are reviewed. During leaf and chloroplast development in spring plastidic isoprenoid biosynthesis provides primarily thylakoid carotenoids, the phytyl side-chain of chlorophylls and the electron carriers phylloquinone K1, alpha-tocoquinone and alpha-tocopherol, as well as the nona-prenyl side-chain of plastoquinone-9. Under high irradiance, plants develop sun leaves and high light (HL) leaves with sun-type chloroplasts that possess, besides higher photosynthetic CO2 assimilation rates, different quantitative levels of pigments and prenylquinones as compared to shade leaves and low light (LL) leaves. After completion of chloroplast thylakoid synthesis plastidic isoprenoid biosynthesis continues at high irradiance conditions, constantly accumulating alpha-tocopherol (alpha-T) and the reduced form of plastoquinone-9 (PQ-9H2) deposited in the steadily enlarging osmiophilic plastoglobuli, the lipid reservoir of the chloroplast stroma. In sun leaves of beech (Fagus) and in 3-year-old sunlit Ficus leaves the level of alpha-T and PQ-9 can exceed that of chlorophyll b. Most plants respond to HL conditions (sun leaves, leaves suddenly lit by the sun) with a 1.4-2-fold increase of xanthophyll cycle carotenoids (violaxanthin, zeaxanthin, neoxanthin), an enhanced operation of the xanthophyll cycle and an increase of beta-carotene levels. This is documented by significantly lower values for the weight ratio chlorophylls to carotenoids (range: 3.6-4.6) as compared to shade and LL leaves (range: 4.8-7.0). Many plant leaves emit under HL and high temperature conditions at high rates the volatile compounds isoprene (broadleaf trees) or methylbutenol (American ponderosa pines), both of which are formed via the plastidic 1-deoxy-D: -xylulose-phosphate/2-C-methylerythritol 5-phosphate (DOXP/MEP) pathway. Other plants by contrast, accumulate particular mono- and diterpenes. Under adequate photosynthetic conditions the chloroplastidic DOXP/MEP isoprenoid pathway essentially contributes, with its C5 isoprenoid precusors, to cytosolic sterol biosynthesis. The possible cross-talk between the two cellular isoprenoid pathways, the acetate/MVA and the DOXP/MEP pathways, that preferentially proceeds in a plastid-to-cytoso…","author":[{"dropping-particle":"","family":"Lichtenthaler","given":"Hartmut K","non-dropping-particle":"","parse-names":false,"suffix":""}],"container-title":"Photosynthesis research","id":"ITEM-1","issue":"2","issued":{"date-parts":[["2007","5"]]},"language":"eng","page":"163-179","publisher-place":"Netherlands","title":"Biosynthesis, accumulation and emission of carotenoids, alpha-tocopherol,  plastoquinone, and isoprene in leaves under high photosynthetic irradiance.","type":"article-journal","volume":"92"},"uris":["http://www.mendeley.com/documents/?uuid=51f9ecfb-2a4b-4ba0-b62b-57311769d290"]}],"mendeley":{"formattedCitation":"(Lichtenthaler, 2007)","plainTextFormattedCitation":"(Lichtenthaler, 2007)","previouslyFormattedCitation":"(Lichtenthaler, 2007)"},"properties":{"noteIndex":0},"schema":"https://github.com/citation-style-language/schema/raw/master/csl-citation.json"}</w:instrText>
      </w:r>
      <w:r w:rsidRPr="00820C55">
        <w:rPr>
          <w:lang w:val="en-GB"/>
        </w:rPr>
        <w:fldChar w:fldCharType="separate"/>
      </w:r>
      <w:r w:rsidRPr="00820C55">
        <w:rPr>
          <w:lang w:val="en-GB"/>
        </w:rPr>
        <w:t>described by Lichtenthale (2007)</w:t>
      </w:r>
      <w:r w:rsidRPr="00820C55">
        <w:rPr>
          <w:lang w:val="en-GB"/>
        </w:rPr>
        <w:fldChar w:fldCharType="end"/>
      </w:r>
      <w:r w:rsidRPr="00820C55">
        <w:rPr>
          <w:lang w:val="en-GB"/>
        </w:rPr>
        <w:t xml:space="preserve">. Dried cells were homogenized in 10mL of 80% acetone and left to extract overnight at 4°C. After centrifugation at 5500 rpm for 5 minutes, the supernatant was transferred to a new tube, and its absorbance was measured at 663nm, 646nm, and 470nm. Pigment concentrations were calculated using </w:t>
      </w:r>
      <w:r w:rsidRPr="00820C55">
        <w:t>Eq</w:t>
      </w:r>
      <w:r w:rsidRPr="00820C55">
        <w:rPr>
          <w:lang w:val="en-GB"/>
        </w:rPr>
        <w:t>s. (4) and (5):</w:t>
      </w:r>
    </w:p>
    <w:p w14:paraId="22F8C248" w14:textId="412753D9" w:rsidR="0085331F" w:rsidRPr="00820C55" w:rsidRDefault="003030F4">
      <w:pPr>
        <w:pStyle w:val="CETBodytext"/>
        <w:rPr>
          <w:lang w:val="en-GB"/>
        </w:rPr>
      </w:pPr>
      <w:r w:rsidRPr="00820C55">
        <w:t xml:space="preserve">Total </w:t>
      </w:r>
      <w:r w:rsidRPr="00820C55">
        <w:rPr>
          <w:lang w:val="en-GB"/>
        </w:rPr>
        <w:t>c</w:t>
      </w:r>
      <w:proofErr w:type="spellStart"/>
      <w:r w:rsidRPr="00820C55">
        <w:t>hlorophyll</w:t>
      </w:r>
      <w:proofErr w:type="spellEnd"/>
      <w:r w:rsidRPr="00820C55">
        <w:t xml:space="preserve"> </w:t>
      </w:r>
      <w:r w:rsidRPr="00820C55">
        <w:rPr>
          <w:lang w:val="en-GB"/>
        </w:rPr>
        <w:t>concentration</w:t>
      </w:r>
      <w:r w:rsidRPr="00820C55">
        <w:t xml:space="preserve"> (</w:t>
      </w:r>
      <w:r w:rsidRPr="00820C55">
        <w:rPr>
          <w:lang w:val="en-GB"/>
        </w:rPr>
        <w:t>mg L</w:t>
      </w:r>
      <w:r w:rsidRPr="00820C55">
        <w:rPr>
          <w:vertAlign w:val="superscript"/>
          <w:lang w:val="en-GB"/>
        </w:rPr>
        <w:t>-1</w:t>
      </w:r>
      <w:r w:rsidRPr="00820C55">
        <w:t>) = 7.15×ABS</w:t>
      </w:r>
      <w:r w:rsidRPr="00820C55">
        <w:rPr>
          <w:vertAlign w:val="subscript"/>
        </w:rPr>
        <w:t>663</w:t>
      </w:r>
      <w:r w:rsidRPr="00820C55">
        <w:t xml:space="preserve"> + 18.71×ABS</w:t>
      </w:r>
      <w:r w:rsidRPr="00820C55">
        <w:rPr>
          <w:vertAlign w:val="subscript"/>
        </w:rPr>
        <w:t>646</w:t>
      </w:r>
      <w:r w:rsidRPr="00820C55">
        <w:t xml:space="preserve">     </w:t>
      </w:r>
      <w:r w:rsidRPr="00820C55">
        <w:rPr>
          <w:lang w:val="en-GB"/>
        </w:rPr>
        <w:tab/>
      </w:r>
      <w:r w:rsidR="00343BF6">
        <w:rPr>
          <w:lang w:val="en-GB"/>
        </w:rPr>
        <w:t xml:space="preserve">         </w:t>
      </w:r>
      <w:r w:rsidRPr="00820C55">
        <w:rPr>
          <w:lang w:val="en-GB"/>
        </w:rPr>
        <w:tab/>
      </w:r>
      <w:r w:rsidRPr="00820C55">
        <w:t>(4)</w:t>
      </w:r>
    </w:p>
    <w:p w14:paraId="3C42147B" w14:textId="77777777" w:rsidR="0085331F" w:rsidRPr="00820C55" w:rsidRDefault="0085331F">
      <w:pPr>
        <w:pStyle w:val="CETBodytext"/>
      </w:pPr>
    </w:p>
    <w:p w14:paraId="4E1881BB" w14:textId="77777777" w:rsidR="0085331F" w:rsidRPr="00820C55" w:rsidRDefault="003030F4">
      <w:pPr>
        <w:pStyle w:val="CETBodytext"/>
        <w:rPr>
          <w:lang w:val="en-GB"/>
        </w:rPr>
      </w:pPr>
      <w:r w:rsidRPr="00820C55">
        <w:t xml:space="preserve">Total </w:t>
      </w:r>
      <w:r w:rsidRPr="00820C55">
        <w:rPr>
          <w:lang w:val="en-GB"/>
        </w:rPr>
        <w:t>concentration</w:t>
      </w:r>
      <w:r w:rsidRPr="00820C55">
        <w:t xml:space="preserve"> of carotenoids (</w:t>
      </w:r>
      <w:r w:rsidRPr="00820C55">
        <w:rPr>
          <w:lang w:val="en-GB"/>
        </w:rPr>
        <w:t>mg L</w:t>
      </w:r>
      <w:r w:rsidRPr="00820C55">
        <w:rPr>
          <w:vertAlign w:val="superscript"/>
          <w:lang w:val="en-GB"/>
        </w:rPr>
        <w:t>-1</w:t>
      </w:r>
      <w:r w:rsidRPr="00820C55">
        <w:t>) = 5.05×ABS</w:t>
      </w:r>
      <w:r w:rsidRPr="00820C55">
        <w:rPr>
          <w:vertAlign w:val="subscript"/>
        </w:rPr>
        <w:t>470</w:t>
      </w:r>
      <w:r w:rsidRPr="00820C55">
        <w:t>+ 2.08×ABS</w:t>
      </w:r>
      <w:r w:rsidRPr="00820C55">
        <w:rPr>
          <w:vertAlign w:val="subscript"/>
        </w:rPr>
        <w:t>663</w:t>
      </w:r>
      <w:r w:rsidRPr="00820C55">
        <w:t xml:space="preserve"> – 9.21×ABS</w:t>
      </w:r>
      <w:r w:rsidRPr="00820C55">
        <w:rPr>
          <w:vertAlign w:val="subscript"/>
        </w:rPr>
        <w:t>646</w:t>
      </w:r>
      <w:r w:rsidRPr="00820C55">
        <w:t xml:space="preserve"> </w:t>
      </w:r>
      <w:r w:rsidRPr="00820C55">
        <w:rPr>
          <w:lang w:val="en-GB"/>
        </w:rPr>
        <w:tab/>
      </w:r>
      <w:r w:rsidRPr="00820C55">
        <w:rPr>
          <w:lang w:val="en-GB"/>
        </w:rPr>
        <w:tab/>
      </w:r>
      <w:r w:rsidRPr="00820C55">
        <w:t>(5)</w:t>
      </w:r>
    </w:p>
    <w:p w14:paraId="1D35D4FA" w14:textId="77777777" w:rsidR="0085331F" w:rsidRPr="00820C55" w:rsidRDefault="0085331F">
      <w:pPr>
        <w:pStyle w:val="CETBodytext"/>
      </w:pPr>
    </w:p>
    <w:p w14:paraId="35383FD5" w14:textId="77777777" w:rsidR="0085331F" w:rsidRPr="00820C55" w:rsidRDefault="003030F4">
      <w:pPr>
        <w:pStyle w:val="CETBodytext"/>
      </w:pPr>
      <w:r w:rsidRPr="00820C55">
        <w:t>The pigment content in the biomass (mg g</w:t>
      </w:r>
      <w:r w:rsidRPr="00820C55">
        <w:rPr>
          <w:vertAlign w:val="superscript"/>
        </w:rPr>
        <w:t>-1</w:t>
      </w:r>
      <w:r w:rsidRPr="00820C55">
        <w:t xml:space="preserve">) was calculated by dividing the concentration of </w:t>
      </w:r>
      <w:r w:rsidRPr="00820C55">
        <w:rPr>
          <w:lang w:val="en-GB"/>
        </w:rPr>
        <w:t>each</w:t>
      </w:r>
      <w:r w:rsidRPr="00820C55">
        <w:t xml:space="preserve"> pigment        </w:t>
      </w:r>
      <w:proofErr w:type="gramStart"/>
      <w:r w:rsidRPr="00820C55">
        <w:t xml:space="preserve">   (</w:t>
      </w:r>
      <w:proofErr w:type="gramEnd"/>
      <w:r w:rsidRPr="00820C55">
        <w:rPr>
          <w:lang w:val="en-GB"/>
        </w:rPr>
        <w:t>mg L</w:t>
      </w:r>
      <w:r w:rsidRPr="00820C55">
        <w:rPr>
          <w:vertAlign w:val="superscript"/>
          <w:lang w:val="en-GB"/>
        </w:rPr>
        <w:t>-1</w:t>
      </w:r>
      <w:r w:rsidRPr="00820C55">
        <w:t>) by the cell dry weight (</w:t>
      </w:r>
      <w:r w:rsidRPr="00820C55">
        <w:rPr>
          <w:lang w:val="en-GB"/>
        </w:rPr>
        <w:t>g L</w:t>
      </w:r>
      <w:r w:rsidRPr="00820C55">
        <w:rPr>
          <w:vertAlign w:val="superscript"/>
          <w:lang w:val="en-GB"/>
        </w:rPr>
        <w:t>-1</w:t>
      </w:r>
      <w:r w:rsidRPr="00820C55">
        <w:t>).</w:t>
      </w:r>
    </w:p>
    <w:p w14:paraId="49F58D05" w14:textId="52C201FF" w:rsidR="0085331F" w:rsidRPr="00820C55" w:rsidRDefault="003030F4">
      <w:pPr>
        <w:pStyle w:val="CETBodytext"/>
        <w:spacing w:after="240"/>
        <w:rPr>
          <w:lang w:val="en-GB"/>
        </w:rPr>
      </w:pPr>
      <w:r w:rsidRPr="00820C55">
        <w:rPr>
          <w:lang w:val="en-GB"/>
        </w:rPr>
        <w:lastRenderedPageBreak/>
        <w:t xml:space="preserve">Proteins were extracted from biomass using water as a solvent by ultrasound-assisted extraction </w:t>
      </w:r>
      <w:r w:rsidRPr="00820C55">
        <w:rPr>
          <w:lang w:val="en-GB"/>
        </w:rPr>
        <w:fldChar w:fldCharType="begin" w:fldLock="1"/>
      </w:r>
      <w:r w:rsidRPr="00820C55">
        <w:rPr>
          <w:lang w:val="en-GB"/>
        </w:rPr>
        <w:instrText>ADDIN CSL_CITATION {"citationItems":[{"id":"ITEM-1","itemData":{"DOI":"https://doi.org/10.1016/j.seppur.2022.121088","ISSN":"1383-5866","abstract":"Wastewater is one of the critical environmental problems worldwide. In this study, the circular economy concept was applied to winery wastewater that has been considered as a rich source of nutrients for growing edible microalgae to produce a high value protein product. To this end, Chlorella vulgaris and Arthrospira platensis were co-cultured. The effects of processing parameters on the microalgae yield and protein recovery were examined. Different microalgae growth systems: open pond, column and tubular photobioreactor were used for obtaining more than two grams of dry weight biomass per liter. The protein fraction was extracted and recovered by ultrasound-assisted extraction. The image analysis shows that wastewater strongly affected the intracellular components concentration, cell morphology, and resistivity to cell rupture. The results of our study demonstrate that it is viable to use microalgae to substantially reduce the pollutant impact of the wastewater and produce high value products such as proteins.","author":[{"dropping-particle":"","family":"Spennati","given":"Elena","non-dropping-particle":"","parse-names":false,"suffix":""},{"dropping-particle":"","family":"Casazza","given":"Alessandro Alberto","non-dropping-particle":"","parse-names":false,"suffix":""},{"dropping-particle":"","family":"Converti","given":"Attilio","non-dropping-particle":"","parse-names":false,"suffix":""},{"dropping-particle":"","family":"Padula","given":"Matthew P","non-dropping-particle":"","parse-names":false,"suffix":""},{"dropping-particle":"","family":"Dehghani","given":"Fariba","non-dropping-particle":"","parse-names":false,"suffix":""},{"dropping-particle":"","family":"Perego","given":"Patrizia","non-dropping-particle":"","parse-names":false,"suffix":""},{"dropping-particle":"","family":"Valtchev","given":"Peter","non-dropping-particle":"","parse-names":false,"suffix":""}],"container-title":"Separation and Purification Technology","id":"ITEM-1","issued":{"date-parts":[["2022"]]},"page":"121088","title":"Winery waste valorisation as microalgae culture medium: A step forward for food circular economy","type":"article-journal","volume":"293"},"uris":["http://www.mendeley.com/documents/?uuid=9605696a-a871-494d-a2c4-2621c45e58dc"]}],"mendeley":{"formattedCitation":"(Spennati et al., 2022)","plainTextFormattedCitation":"(Spennati et al., 2022)","previouslyFormattedCitation":"(Spennati et al., 2022)"},"properties":{"noteIndex":0},"schema":"https://github.com/citation-style-language/schema/raw/master/csl-citation.json"}</w:instrText>
      </w:r>
      <w:r w:rsidRPr="00820C55">
        <w:rPr>
          <w:lang w:val="en-GB"/>
        </w:rPr>
        <w:fldChar w:fldCharType="separate"/>
      </w:r>
      <w:r w:rsidRPr="00820C55">
        <w:rPr>
          <w:lang w:val="en-GB"/>
        </w:rPr>
        <w:t>(Spennati et al., 2022)</w:t>
      </w:r>
      <w:r w:rsidRPr="00820C55">
        <w:rPr>
          <w:lang w:val="en-GB"/>
        </w:rPr>
        <w:fldChar w:fldCharType="end"/>
      </w:r>
      <w:r w:rsidRPr="00820C55">
        <w:rPr>
          <w:lang w:val="en-GB"/>
        </w:rPr>
        <w:t xml:space="preserve">. In summary, 50mg of the sample were submitted to extraction with 5mL of </w:t>
      </w:r>
      <w:proofErr w:type="spellStart"/>
      <w:r w:rsidRPr="00820C55">
        <w:rPr>
          <w:lang w:val="en-GB"/>
        </w:rPr>
        <w:t>milliQ</w:t>
      </w:r>
      <w:proofErr w:type="spellEnd"/>
      <w:r w:rsidRPr="00820C55">
        <w:rPr>
          <w:lang w:val="en-GB"/>
        </w:rPr>
        <w:t xml:space="preserve"> water using an ultrasonic probe (</w:t>
      </w:r>
      <w:proofErr w:type="spellStart"/>
      <w:r w:rsidRPr="00820C55">
        <w:rPr>
          <w:lang w:val="en-GB"/>
        </w:rPr>
        <w:t>Sonicator</w:t>
      </w:r>
      <w:proofErr w:type="spellEnd"/>
      <w:r w:rsidRPr="00820C55">
        <w:rPr>
          <w:lang w:val="en-GB"/>
        </w:rPr>
        <w:t xml:space="preserve"> </w:t>
      </w:r>
      <w:proofErr w:type="spellStart"/>
      <w:r w:rsidRPr="00820C55">
        <w:rPr>
          <w:lang w:val="en-GB"/>
        </w:rPr>
        <w:t>Vibra</w:t>
      </w:r>
      <w:proofErr w:type="spellEnd"/>
      <w:r w:rsidRPr="00820C55">
        <w:rPr>
          <w:lang w:val="en-GB"/>
        </w:rPr>
        <w:t xml:space="preserve"> cell 75115, 500 Watt, </w:t>
      </w:r>
      <w:proofErr w:type="spellStart"/>
      <w:r w:rsidRPr="00820C55">
        <w:rPr>
          <w:lang w:val="en-GB"/>
        </w:rPr>
        <w:t>Bioblock</w:t>
      </w:r>
      <w:proofErr w:type="spellEnd"/>
      <w:r w:rsidRPr="00820C55">
        <w:rPr>
          <w:lang w:val="en-GB"/>
        </w:rPr>
        <w:t xml:space="preserve"> Scientific Co.). After that, the crude extract was separated from residual biomass by centrifugation at 7500 rpm for 10</w:t>
      </w:r>
      <w:r w:rsidR="00343BF6">
        <w:rPr>
          <w:lang w:val="en-GB"/>
        </w:rPr>
        <w:t xml:space="preserve"> minutes</w:t>
      </w:r>
      <w:r w:rsidRPr="00820C55">
        <w:rPr>
          <w:lang w:val="en-GB"/>
        </w:rPr>
        <w:t>. Protein concentration was determined by the Bradford assay, with results expressed as mg L</w:t>
      </w:r>
      <w:r w:rsidRPr="00820C55">
        <w:rPr>
          <w:vertAlign w:val="superscript"/>
          <w:lang w:val="en-GB"/>
        </w:rPr>
        <w:t>-1</w:t>
      </w:r>
      <w:r w:rsidRPr="00820C55">
        <w:rPr>
          <w:vertAlign w:val="superscript"/>
        </w:rPr>
        <w:t xml:space="preserve"> </w:t>
      </w:r>
      <w:r w:rsidRPr="00820C55">
        <w:rPr>
          <w:lang w:val="en-GB"/>
        </w:rPr>
        <w:t>based on a standard curve generated with bovine serum albumin:</w:t>
      </w:r>
    </w:p>
    <w:p w14:paraId="6C2FCCF5" w14:textId="77777777" w:rsidR="0085331F" w:rsidRPr="00820C55" w:rsidRDefault="003030F4">
      <w:pPr>
        <w:pStyle w:val="CETBodytext"/>
        <w:spacing w:after="240"/>
        <w:rPr>
          <w:lang w:val="en-GB"/>
        </w:rPr>
      </w:pPr>
      <w:r w:rsidRPr="00820C55">
        <w:t>Protein con</w:t>
      </w:r>
      <w:r w:rsidRPr="00820C55">
        <w:rPr>
          <w:lang w:val="en-GB"/>
        </w:rPr>
        <w:t>centration</w:t>
      </w:r>
      <w:r w:rsidRPr="00820C55">
        <w:t xml:space="preserve"> (</w:t>
      </w:r>
      <w:r w:rsidRPr="00820C55">
        <w:rPr>
          <w:lang w:val="en-GB"/>
        </w:rPr>
        <w:t>mg L</w:t>
      </w:r>
      <w:r w:rsidRPr="00820C55">
        <w:rPr>
          <w:vertAlign w:val="superscript"/>
          <w:lang w:val="en-GB"/>
        </w:rPr>
        <w:t>-1</w:t>
      </w:r>
      <w:r w:rsidRPr="00820C55">
        <w:t>) = 0.2853 x ABS</w:t>
      </w:r>
      <w:r w:rsidRPr="00820C55">
        <w:rPr>
          <w:vertAlign w:val="subscript"/>
        </w:rPr>
        <w:t>595</w:t>
      </w:r>
      <w:r w:rsidRPr="00820C55">
        <w:t>^2+1.1903xABS</w:t>
      </w:r>
      <w:r w:rsidRPr="00820C55">
        <w:rPr>
          <w:vertAlign w:val="subscript"/>
        </w:rPr>
        <w:t>595</w:t>
      </w:r>
      <w:r w:rsidRPr="00820C55">
        <w:t xml:space="preserve"> -0.0188        R</w:t>
      </w:r>
      <w:r w:rsidRPr="00820C55">
        <w:rPr>
          <w:vertAlign w:val="superscript"/>
        </w:rPr>
        <w:t>2</w:t>
      </w:r>
      <w:r w:rsidRPr="00820C55">
        <w:t xml:space="preserve">= 0.997 </w:t>
      </w:r>
      <w:r w:rsidRPr="00820C55">
        <w:rPr>
          <w:lang w:val="en-GB"/>
        </w:rPr>
        <w:tab/>
      </w:r>
      <w:r w:rsidRPr="00820C55">
        <w:t>(6)</w:t>
      </w:r>
    </w:p>
    <w:p w14:paraId="00D6D289" w14:textId="77777777" w:rsidR="0085331F" w:rsidRPr="00820C55" w:rsidRDefault="003030F4">
      <w:pPr>
        <w:pStyle w:val="CETHeading1"/>
        <w:tabs>
          <w:tab w:val="clear" w:pos="360"/>
          <w:tab w:val="right" w:pos="7100"/>
        </w:tabs>
        <w:jc w:val="both"/>
        <w:rPr>
          <w:lang w:val="en-GB"/>
        </w:rPr>
      </w:pPr>
      <w:r w:rsidRPr="00820C55">
        <w:rPr>
          <w:lang w:val="en-GB"/>
        </w:rPr>
        <w:t>Results and Discussion</w:t>
      </w:r>
    </w:p>
    <w:p w14:paraId="4C578B3D" w14:textId="77777777" w:rsidR="0085331F" w:rsidRPr="00820C55" w:rsidRDefault="003030F4">
      <w:pPr>
        <w:pStyle w:val="CETheadingx"/>
      </w:pPr>
      <w:bookmarkStart w:id="3" w:name="_Toc152346479"/>
      <w:r w:rsidRPr="00820C55">
        <w:t>3.1 Biomass growth and antibiotic removal</w:t>
      </w:r>
      <w:bookmarkEnd w:id="3"/>
    </w:p>
    <w:p w14:paraId="55858936" w14:textId="44DD544D" w:rsidR="0085331F" w:rsidRPr="00820C55" w:rsidRDefault="003030F4">
      <w:pPr>
        <w:pStyle w:val="CETBodytext"/>
        <w:spacing w:after="240"/>
        <w:rPr>
          <w:bCs/>
        </w:rPr>
      </w:pPr>
      <w:r w:rsidRPr="00820C55">
        <w:rPr>
          <w:rFonts w:asciiTheme="minorBidi" w:hAnsiTheme="minorBidi" w:cstheme="minorBidi"/>
          <w:noProof/>
          <w:sz w:val="20"/>
          <w:lang w:val="it-IT" w:eastAsia="it-IT"/>
        </w:rPr>
        <mc:AlternateContent>
          <mc:Choice Requires="wpg">
            <w:drawing>
              <wp:anchor distT="0" distB="0" distL="114300" distR="114300" simplePos="0" relativeHeight="251659264" behindDoc="0" locked="0" layoutInCell="1" allowOverlap="1" wp14:anchorId="1D0253E5" wp14:editId="7D59346E">
                <wp:simplePos x="0" y="0"/>
                <wp:positionH relativeFrom="column">
                  <wp:posOffset>0</wp:posOffset>
                </wp:positionH>
                <wp:positionV relativeFrom="paragraph">
                  <wp:posOffset>2761615</wp:posOffset>
                </wp:positionV>
                <wp:extent cx="5493385" cy="2604770"/>
                <wp:effectExtent l="0" t="0" r="0" b="5715"/>
                <wp:wrapNone/>
                <wp:docPr id="1004940729" name="Group 5"/>
                <wp:cNvGraphicFramePr/>
                <a:graphic xmlns:a="http://schemas.openxmlformats.org/drawingml/2006/main">
                  <a:graphicData uri="http://schemas.microsoft.com/office/word/2010/wordprocessingGroup">
                    <wpg:wgp>
                      <wpg:cNvGrpSpPr/>
                      <wpg:grpSpPr>
                        <a:xfrm>
                          <a:off x="0" y="0"/>
                          <a:ext cx="5493327" cy="2604654"/>
                          <a:chOff x="-1" y="-158173"/>
                          <a:chExt cx="5109625" cy="2045030"/>
                        </a:xfrm>
                      </wpg:grpSpPr>
                      <wpg:grpSp>
                        <wpg:cNvPr id="1396467172" name="Group 3"/>
                        <wpg:cNvGrpSpPr/>
                        <wpg:grpSpPr>
                          <a:xfrm>
                            <a:off x="-1" y="-158173"/>
                            <a:ext cx="2565983" cy="2045030"/>
                            <a:chOff x="-1" y="-208973"/>
                            <a:chExt cx="2565983" cy="2045030"/>
                          </a:xfrm>
                        </wpg:grpSpPr>
                        <pic:pic xmlns:pic="http://schemas.openxmlformats.org/drawingml/2006/picture">
                          <pic:nvPicPr>
                            <pic:cNvPr id="2048756384" name="Picture 2048756384" descr="A graph of different colored lines&#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l="7921" t="10814" r="12598" b="5246"/>
                            <a:stretch>
                              <a:fillRect/>
                            </a:stretch>
                          </pic:blipFill>
                          <pic:spPr>
                            <a:xfrm>
                              <a:off x="-1" y="0"/>
                              <a:ext cx="2565983" cy="1836057"/>
                            </a:xfrm>
                            <a:prstGeom prst="rect">
                              <a:avLst/>
                            </a:prstGeom>
                            <a:noFill/>
                            <a:ln>
                              <a:noFill/>
                            </a:ln>
                          </pic:spPr>
                        </pic:pic>
                        <wps:wsp>
                          <wps:cNvPr id="1905390567" name="Text Box 2"/>
                          <wps:cNvSpPr txBox="1"/>
                          <wps:spPr>
                            <a:xfrm>
                              <a:off x="313267" y="-208973"/>
                              <a:ext cx="311150" cy="221615"/>
                            </a:xfrm>
                            <a:prstGeom prst="rect">
                              <a:avLst/>
                            </a:prstGeom>
                            <a:noFill/>
                            <a:ln w="6350">
                              <a:noFill/>
                            </a:ln>
                          </wps:spPr>
                          <wps:txbx>
                            <w:txbxContent>
                              <w:p w14:paraId="78A24BBC" w14:textId="77777777" w:rsidR="0085331F" w:rsidRDefault="003030F4">
                                <w:r>
                                  <w: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709952782" name="Group 4"/>
                        <wpg:cNvGrpSpPr/>
                        <wpg:grpSpPr>
                          <a:xfrm>
                            <a:off x="2573793" y="-158172"/>
                            <a:ext cx="2535831" cy="1994208"/>
                            <a:chOff x="-74" y="-158172"/>
                            <a:chExt cx="2535831" cy="1994208"/>
                          </a:xfrm>
                        </wpg:grpSpPr>
                        <pic:pic xmlns:pic="http://schemas.openxmlformats.org/drawingml/2006/picture">
                          <pic:nvPicPr>
                            <pic:cNvPr id="4" name="Picture 3" descr="A graph of different colored lines&#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rcRect l="7177" t="8602" r="12409" b="5541"/>
                            <a:stretch>
                              <a:fillRect/>
                            </a:stretch>
                          </pic:blipFill>
                          <pic:spPr>
                            <a:xfrm>
                              <a:off x="-74" y="-21"/>
                              <a:ext cx="2535831" cy="1836057"/>
                            </a:xfrm>
                            <a:prstGeom prst="rect">
                              <a:avLst/>
                            </a:prstGeom>
                            <a:noFill/>
                            <a:ln>
                              <a:noFill/>
                            </a:ln>
                          </pic:spPr>
                        </pic:pic>
                        <wps:wsp>
                          <wps:cNvPr id="70588584" name="Text Box 2"/>
                          <wps:cNvSpPr txBox="1"/>
                          <wps:spPr>
                            <a:xfrm>
                              <a:off x="309033" y="-158172"/>
                              <a:ext cx="311150" cy="225765"/>
                            </a:xfrm>
                            <a:prstGeom prst="rect">
                              <a:avLst/>
                            </a:prstGeom>
                            <a:noFill/>
                            <a:ln w="6350">
                              <a:noFill/>
                            </a:ln>
                          </wps:spPr>
                          <wps:txbx>
                            <w:txbxContent>
                              <w:p w14:paraId="707C17BE" w14:textId="77777777" w:rsidR="0085331F" w:rsidRDefault="003030F4">
                                <w:r>
                                  <w:t>b)</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xmlns="">
            <w:pict>
              <v:group w14:anchorId="1D0253E5" id="Group 5" o:spid="_x0000_s1026" style="position:absolute;left:0;text-align:left;margin-left:0;margin-top:217.45pt;width:432.55pt;height:205.1pt;z-index:251659264" coordorigin=",-1581" coordsize="51096,2045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kAOQA5AGMAYwCE&#10;AAAAAAAAADkAOQA5ADkAYwBjAGMAjACMAAAAAAAAADkAOQA5AGMAYwBjAIwAjACMAIwAtQC1ALUA&#10;OQA5AGMAYwBjAGMAjACMAIwAtQC1ANYA1gDWAGMAYwCMAIwAjAC1ALUAtQDWANYA1gD/AIwAjAC1&#10;ALUAtQDWANYA1gD/AAAAAAC1ANYA1gDWAP8A/w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QBjAP8AOQBjAIwAjAC1AAAA&#10;AAA5AGMAAAA5AGMAjABjAIwAtQC1ANYAAAA5AGMAAAA5AGMAOQBjAIwAYwCMALUA1gC1ANYA/wAA&#10;AGMAAAA5AGMAjABjALUA1gC1ANYAtQDWAP8AAAA5ADkAYwCMAIwAtQDWALUA1gD/AP8AOQBjAGMA&#10;jAC1ALUA1gD/AP8AAAD/AGMAjAC1ANYAtQDW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QORwNAAAAAA4SM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SkAAAAAAAAAAAAAAAETSFFRUVFRUVFRUVFRUVFRUVFRUVFRUVFRUVFRUVFRUVFRUVFRUVFR&#10;UVFRUVFRUVFRUVFRUVFMCgAAAAEzUVFRUVFRUVFRUVFRUVFRUVFAAAAAAAAAAAAAAAAAAAAAAAAA&#10;AAAAAAACP1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BCgAAAAAAAAAAAAAAAAAAATBRUVFRUVFR&#10;UVFRUVFRUVFRUVFRUVFRUVFRUVFRUVFRUVFRUVFRUVFRUVFRUVFRUVFRUVAmAAAAAAEzUVFRUVFR&#10;UVFRUVFRUVFRUVE0AAAAAAAAAAAAAAAAAAAAAAAAAAAAAAACP1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DUAAAAAAAAAAAAAAAAAAAAAAAAVUVFRUVFRUVFRUVFRUVFRUVFRUVFRUVFRUVFRUVFRUVFR&#10;UVFRUVFRUVFRUVFRUVFRUTQAAAAAAAEzUVFRUVFRUVFRUVFRUVFRUVAmAAAAAAAAAAAAAAAAAAAA&#10;AAAAAAAAAAACP1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AAAAAAAAAAAAAAAAAAAAFVFR&#10;UVFRUVFRUVFRUVFRUVFRUVFRUVFRUVFRUVFRUVFRUVFRUVFRUVFRUVFRUVFRSwAAAAAAAAEzUVFR&#10;UVFRUVFRUVFRUVFRUU8WAAAAAAAAAAAAAAAAAAAAAAAAAAAAAAACP1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AAAAAAAAAAAAAAAAAAAAAATNRUVFRUVFRUVFRUVFRUVFRUVFRUVFRUVFRUVFR&#10;UVFRUVFRUVFRUVFRUVFRUVFPFgAAAAAAAAEzUVFRUVFRUVFRUVFRUVFRUUwKAAAAAAAAAAAAAAAA&#10;AAAAAAAAAAAAAAACP1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wKAAAAAAAAABI9SFFRTkINAAAAAAAA&#10;AAZIUVFRUVFRUVFRUVFRUVFRUVFRUVFRUVFRUVFRUVFRUVFRUVFRUVFRUVFRUVAmAAAAAAAAAAEz&#10;UVFRUVFRUVFRUVFRUVFRUUsAAAAAAAAAAAAAAAAAAAAAAAAAAAAAAAACP1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CYAAAAAAAAFPlFRUVFRUVFRQgoAAAAAAAAVUVFRUVFRUVFRUVFRUVFRUVFRUVFRUVFR&#10;UVFRUVFRUVFRUVFRUVFRUVFRUUAAAAAAAAAAAAEzUVFRUVFRUVFRUVFRUVFRUUAAAAAAACV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SwAAAAAAAAZIUVFRUVFRUVFRUUwK&#10;AAAAAAACP1FRUVFRUVFRUVFRUVFRUVFRUVFRUVFRUVFRUVFRUVFRUVFRUVFRUVFRTAoAAAAAAAAA&#10;AAEzUVFRUVFRUVFRUVFRUVFRUTQAAAAAATN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Aj9RUVFRUVFRUVFRUVFLAAAAAAAAFVFRUVFRUVFRUVFRUVFRUVFRUVFR&#10;UVFRUVFRUVFRUVFRUVFRUVFRUVFPFgAAAAAAAAAAAAEzUVFRUVFRUVFRUVFRUVFRTxYAAAAAAj9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MCgAAAAAAJVFRUVFRUVFRUVFR&#10;UVFRNAAAAAAABkhRUVFRUVFRUVFRUVFRUVFRUVFRUVFRUVFRUVFRUVFRUVFRUVFRUVE0AAAAAAAA&#10;AAAAAAEzUVFRUVFRUVFRUVFRUVFRTAoAAAAABkh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AAAAAAAACP1FRUVFRUVFRUVFRUVFRTAoAAAAAATNRUVFRUVFRUVFRUVFRUVFR&#10;UVFRUVFRUVFRUVFRUVFRUVFRUVFRUUsAAAAAACMWAAAAAAEzUVFRUVFRUVFRUVFRUVFRSwAAAAAA&#10;CF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AmAAAAAAAVUVFRUVFRUVFR&#10;UVFRUVFRUTQAAAAAABVRUVFRUVFRUVFRUVFRUVFRUVFRUVFRUVFRUVFRUVFRUVFRUVFRTAoAAAAA&#10;CE8WAAAAAAEzUVFRUVFRUVFRUVFRUVFRQAAAAAAAJ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8WAAAAAAEzUVFRUVFRUVFRUVFRUVFRUUsAAAAAAAZIUVFRUVFRUVFRUVFR&#10;UVFRUVFRUVFRUVFRUVFRUVFRUVFRUVFQJgAAAAACP08WAAAAAAEzUVFRUVFRUVFRUVFRUVFRNAAA&#10;AAABM1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wKAAAAAAI/UVFRUVFR&#10;UVFRUVFRUVFRUUwKAAAAAAI/UVFRUVFRUVFRUVFRUVFRUVFRUVFRUVFRUVFRUVFRUVFRUVFAAAAA&#10;AAEzUU8WAAAAAAEzUVFRUVFRUVFRUVFRUVFQJgAAAAACP1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AAAAAhRUVFRUVFRUVFRUVFRUVFRUU8WAAAAAAEzUVFRUVFRUVFR&#10;UVFRUVFRUVFRUVFRUVFRUVFRUVFRUVFRUUsAAAAAABVRUU8WAAAAAAEzUVFRUVFRUVFRUVFRUVFP&#10;FgAAAAAGSF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TQAAAAAABVRUVFR&#10;UVFRUVFRUVFRUVFRUVAmAAAAAAAlUVFRUVFRUVFRUVFRUVFRUVFRUVFRUVFRUVFRUVFRUVFRTxYA&#10;AAAABkhRUU8WAAAAAAEzUVFRUVFRUVFRUVFRUVFMCgAAAAAI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CVRUVFRUVFRUVFRUVFRUVFRUVE0AAAAAAAVUVFRUVFR&#10;UVFRUVFRUVFRUVFRUVFRUVFRUVFRUVFRUVFRNAAAAAABM1FRUU8WAAAAAAEzUVFRUVFRUVFRUVFR&#10;UVFLAAAAAAAVUVFRTjcaCgAAAAQRMEh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CYAAAAAACVR&#10;UVFRUVFRUVFRUVFRUVFRUVFAAAAAAAAIUVFRUVFRUVFRUVFRUVFRUVFRUVFRUVFRUVFRUVFRUVFA&#10;AAAAAAAlUVFRUU8WAAAAAAEzUVFRUVFRUVFRUVFRUVFAAAAAAAAlUUUZAAAAAAAAAAAAAAASPl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xYAAAAAATNRUVFRUVFRUVFRUVFRUVFRUVFLAAAAAAAIUVFR&#10;UVFRUVFRUVFRUVFRUVFRUVFRUVFRUVFRUVFRUUwKAAAAAAhRUVFRUU8WAAAAAAEzUVFRUVFRUVFR&#10;UVFRUVAmAAAAAAI9KQAAAAAAAAAAAAAAAAAAASJ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xYAAAAA&#10;ATNRUVFRUVFRUVFRUVFRUVFRUVFLAAAAAAAGSFFRUVFRUVFRUVFRUVFRUVFRUVFRUVFRUVFRUVFR&#10;UCYAAAAAAj9RUVFRUU8WAAAAAAEzUVFRUVFRUVFRUVFRUU8WAAAAAAAAAAAAAAAAAAAAAAAAAAAA&#10;AAAGSF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AoAAAAAAj9RUVFRUVFRUVFRUVFRUVFRUVFLAAAAAAAG&#10;SFFRUVFRUVFRUVFRUVFRUVFRUVFRUVFRUVFRUVFRNAAAAAABM1FRUVFRUU8WAAAAAAEzUVFRUVFR&#10;UVFRUVFRUUwKAAAAAAAAAAAAAAAAAAAAAAAAAAAAAAAABkh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AoA&#10;AAAAAj9RUVFRUVFRUVFRUVFRUVFRUVFMCgAAAAAGSFFRUVFRUVFRUVFRUVFRUVFRUVFRUVFRUVFR&#10;UVFLAAAAAAAVUVFRUVFRUU8WAAAAAAEzUVFRUVFRUVFRUVFRUUsAAAAAAAAAAAAAAAAAAAAAAAAA&#10;AAAAAAAAAAZI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AAAj9RUVFRUVFRUVFRUVFRUVFRUVFMCgAA&#10;AAAGSFFRUVFRUVFRUVFRUVFRUVFRUVFRUVFRUVFRUU8WAAAAAAZIUVFRUVFRUU8WAAAAAAEzUVFR&#10;UVFRUVFRUVFRUUAAAAAAAAAAAAAFMEdRUVFOQykAAAAAAAAAAAAV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AAj9RUVFRUVFRUVFRUVFRUVFRUVFMCgAAAAACP1FRUVFRUVFRUVFRUVFRUVFRUVFRUVFR&#10;UVFRUCYAAAAAATNRUVFRUVFRUU8WAAAAAAEzUVFRUVFRUVFRUVFRUTQAAAAAAAAABT5RUVFRUVFR&#10;UVFQNQAAAAAAAAABM1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AAj9RUVFRUVFRUVFRUVFRUVFRUVFM&#10;CgAAAAACP1FRUVFRUVFRUVFRUVFRUVFRUVFRUVFRUVFRQAAAAAAAJVFRUVFRUVFRUU8WAAAAAAEz&#10;UVFRUVFRUVFRUVFRUCYAAAAAAAATSFFRUVFRUVFRUVFRUUIAAAAAAAAACF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AoAAAAAAj9RUVFRUVFRUVFRUVFRUVFRUVFMCgAAAAACP1FRUVFRUVFRUVFRUVFRUVFRUVFR&#10;UVFRUVFMCgAAAAAIUVFRUVFRUVFRUU8WAAAAAAEzUVFRUVFRUVFRUVFRTxYAAAAAAAhRUVFRUVFR&#10;UVFRUVFRUVFLAAAAAAAAATN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AoAAAAAAj9RUVFRUVFRUVFRUVFRUVFR&#10;UVFMCgAAAAAGSFFRUVFRUVFRUVFRUVFRUVFRUVFRUVFRUU8WAAAAAAI/UVFRUVFRUVFRUU8WAAAA&#10;AAEzUVFRUVFRUVFRUVFRUVBFOBwNBkhRUVFRUVFRUVFRUVFRUVFRNAAAAAAAABV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AoAAAAAAj9RUVFRUVFRUVFRUVFRUVFRUVFMCgAAAAAGSFFRUVFRUVFRUVFRUVFRUVFR&#10;UVFRUVFRUTQAAAAAACVRUVFRUVFRUVFRUU8WAAAAAAEzUVFRUVFRUVFRUVFRUVFRUVFRUVFRUVFR&#10;UVFRUVFRUVFRUVFRTAoAAAAAAAZI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xYAAAAAAj9RUVFRUVFRUVFRUVFR&#10;UVFRUVFLAAAAAAAGSFFRUVFRUVFRUVFRUVFRUVFRUVFRUVFRSwAAAAAAFVFRUVFRUVFRUVFRUU8W&#10;AAAAAAEzUVFRUVFRUVFRUVFRUVFRUVFRUVFRUVFRUVFRUVFRUVFRUVFRUTQAAAAAAAI/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xYAAAAAATNRUVFRUVFRUVFRUVFRUVFRUVFLAAAAAAAGSFFRUVFRUVFRUVFRUVFR&#10;UVFRUVFRUVFMCgAAAAAGSFFRUVFRUVFRUVFRUU8WAAAAAAEzUVFRUVFRUVFRUVFRUVFRUVFRUVFR&#10;UVFRUVFRUVFRUVFRUVFRUUAAAAAAAAEzUVFRUVFRUVFRUVFRUVFRUVFRUVFRUVFRUVEAAAAAAAAA&#10;AAAAAAAAAAA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xYAAAAAATNRUVFRUVFRUVFR&#10;UVFRUVFRUVFAAAAAAAAIUVFRUVFRUVFRUVFRUVFRUVFRUVFRUVAmAAAAAAEzUVFRUVFRUVFRUVFR&#10;UU8WAAAAAAEzUVFRUVFRUVFRUVFRUVFRUVFRUVFRUVFRUVFRUVFRUVFRUVFRUUsAAAAAAAEzUVFR&#10;UVFRUVFRUVFRUVFRUVFRUVFRUVFRAAAAAAAAAAAAAAAAAAAAAAA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CYAAAAAACVRUVFRUVFRUVFRUVFRUVFRUVFAAAAAAAAIUVFRUVFRUVFRUVFR&#10;UVFRUVFRUVFRUUwKAAAAAAAAAAAAAAAAAAAAAAAAAAAAAAAAAAAAAAAAAAAIUVFRUVFRUVFRUVFR&#10;UVFRUVFRUVFRUVFRUVFRUVFRUUwKAAAAAAAlUVFRUVFRUVFRUVFRUVFRUVFRUVFRUVFRAAA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CVRUVFRUVFR&#10;UVFRUVFRUVFRUVE0AAAAAAAVUVFRUVFRUVFRUVFRUVFRUVFRUVFRUUwKAAAAAAAAAAAAAAAAAAAA&#10;AAAAAAAAAAAAAAAAAAAAAAAIUVFRUVFRUVFRUVFRUVFRUVFRUVFRUVFRUVFRUVFRUUwKAAAAAAAl&#10;UVFRUVFRUVFRUVFRUVFRUVFRUVFRUVEAAAAAAAAAAAAAAAAAAAAAAA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AAAABVRUVFRUVFRUVFRUVFRUVFRUVAmAAAAAAAlUVFRUVFRUVFR&#10;UVFRUVFRUVFRUVFRUUwKAAAAAAAAAAAAAAAAAAAAAAAAAAAAAAAAAAAAAAAAAAAIUVFRUVFRUVFR&#10;UVFRUVFRUVFRUVFRUVFRUVFRUVFRUUwKAAAAAAAlUVFRUVFRUVFRUVFRUVFRUVFRUVFRUVFRAAAA&#10;AAAAAAAAAAAAAAAAAAA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sAAAAAAAhRUVFR&#10;UVFRUVFRUVFRUVFRUU8WAAAAAAEzUVFRUVFRUVFRUVFRUVFRUVFRUVFRUUwKAAAAAAAAAAAAAAAA&#10;AAAAAAAAAAAAAAAAAAAAAAAAAAAIUVFRUVFRUVFRUVFRUVFRUVFRUVFRUVFRUVFRUVFRUUwKAAAA&#10;AAEzUVFRUVFRUVFRUVFRUVFRUVFRUVFRUVFRAAAAAAAAAAAAAA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ZIUVFRUVFRUVFRUVFRUVFRUUwKAAAAAAI/UVFRUVFR&#10;UVFRUVFRUVFRUVFRUVFRUUwKAAAAAAAAAAAAAAAAAAAAAAAAAAAAAAAAAAAAAAAAAAAIUVFRUVFR&#10;UVFRUVFRUVFRUVFRUVFRUVFRUVFRUVFRUUsAAAAAAAI/UVFRUVFRUVFRUVFRUVFRUVFRUVFRUVFR&#10;UVEAAAAAAAAAAAAAAAAAAAA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8WAAAAAAEz&#10;UVFRUVFRUVFRUVFRUVFRUUAAAAAAAAZIUVFRUVFRUVFRUVFRUVFRUVFRUVFRUUwKAAAAAAAAAAAA&#10;AAAAAAAAAAAAAAAAAAAAAAAAAAAAAAAIUVFRUVFMCgAAAAAAJVFRUVFRUVFRUVFRUVFRUVFRUTQA&#10;AAAAAAZI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0AAAAAAAVUVFRUVFRUVFRUVFRUVFRUTQAAAAAABVRUVFR&#10;UVFRUVFRUVFRUVFRUVFRUVFRUVFRUVFRUVFRUVFRUVFRUVFRUVFRUU8WAAAAAAEzUVFRUVFRUVFR&#10;UVFPFgAAAAAAFVFRUVFRUVFRUVFRUVFRUVFRTxYAAAAAAAh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AAAAA&#10;AAAGSFFRUVFRUVFRUVFRUVFRTAoAAAAAATNRUVFRUVFRUVFRUVFRUVFRUVFRUVFRUVFRUVFRUVFR&#10;UVFRUVFRUVFRUVFRUU8WAAAAAAEzUVFRUVFRUVFRUVFQJgAAAAAABkhRUVFRUVFRUVFRUVFRUVFR&#10;QAAAAAAAACV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MCgAAAAAAJVFRUVFRUVFRUVFRUVFRNAAAAAAABkhR&#10;UVFRUVFRUVFRUVFRUVFRUVFRUVFRUVFRUVFRUVFRUVFRUVFRUVFRUVFRUU8WAAAAAAEzUVFRUVFR&#10;UVFRUVFRQAAAAAAAACVRUVFRUVFRUVFRUVFRUVFPFgAAAAAAAj9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Q&#10;JgAAAAAAATNRUVFRUVFRUVFRUVFLAAAAAAAAFVFRUVFRUVFRUVFRUVFRUVFRUVFRUVFRUVFRUVFR&#10;UVFRUVFRUVFRUVFRUVFRUU8WAAAAAAEzUVFRUVFRUVFRUVFRTAoAAAAAAAI/UVFRUVFRUVFRUVFR&#10;UVAmAAAAAAAAF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wAAAAAAAAI/UVFRUVFRUVFRUUwKAAAAAAAC&#10;P1FRUVFRUVFRUVFRUVFRUVFRUVFRUVFRUVFRUVFRUVFRUVFRUVFRUVFRUVFRUU8WAAAAAAEzUVFR&#10;UVFRUVFRUVFRUCYAAAAAAAAGSFFRUVFRUVFRUVFRUCYAAAAAAAACP1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CYAAAAAAAABMFFRUVFRUVFRQQoAAAAAAAAVUVFRUVFRUVFRUVFRUVFRUVFRUVFRUVFRUVFR&#10;UVFRUVFRUVFRUVFRUVFRUVFRUU8WAAAAAAEzUVFRUVFRUVFRUVFRUUsAAAAAAAAABTBRUVFRUVFR&#10;UVFNGQAAAAAAAAAV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wKAAAAAAAAAA8wSFFRTkINAAAAAAAA&#10;AAI/UVFRUVFRUVFRUVFPFgAAAAAAAj9RUVFRUVFRUVFRUVFRUVFRUVFRUVFRUVFRUU8WAAAAAAEz&#10;UVFRUVFRUVFRUVFRUVE0AAAAAAAAAAAFL0dRUVFOQxkAAAAAAAAAAAZI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AAAAAAAAAAAAAAAAAAAAAAAAAAAAAATNRUVFRUVFRUVFRUVFPFgAAAAAAAj9RUVFR&#10;UVFRUVFRUVFRUVFRUVFRUVFRUVFRUU8WAAAAAAEzUVFRUVFRUVFRUVFRUVFPFgAAAAAAAAAAAAAA&#10;AAAAAAAAAAAAAAAAAj9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JgAAAAAAAAAAAAAAAAAAAAAA&#10;AAAAFVFRUVFRUVFRUVFRUVFPFgAAAAAAAj9RUVFRUVFRUVFRUVFRUVFRUVFRUVFRUVFRUU8WAAAA&#10;AAEzUVFRUVFRUVFRUVFRUVFRTxYAAAAAAAAAAAAAAAAAAAAAAAAAAAACPl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CYAAAAAAAAAAAAAAAAAAAAAAAAVUVFRUVFRUVFRUVFRUVFPFgAAAAAAAj9R&#10;UVFRUVFRUVFRUVFRUVFRUVFRUVFRUVFRUU8WAAAAAAEzUVFRUVFRUVFRUVFRUVFRUU0ZAAAAAAAA&#10;AAAAAAAAAAAAAAAAAAU+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A2AAAAAAAAAAAAAAAA&#10;AAAAASRRUVFRUVFRUVFRUVFRUVFPFgAAAAAAAj9RUVFRUVFRUVFRUVFRUVFRUVFRUVFRUVFRUU8W&#10;AAAAAAEzUVFRUVFRUVFRUVFRUVFRUVFQNQAAAAAAAAAAAAAAAAAAAAAAE0h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RoAAAAAAAAAAAAAAAETSFFRUVFRUVFRUVFRUVFRUVFPFgAAAAAA&#10;Aj9RUVFRUVFRUVFRUVFRUVFRUVFRUVFRUVFRUU8WAAAAAAEzUVFRUVFRUVFRUVFRUVFRUVFRUU0p&#10;AAAAAAAAAAAAAAAAABI+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OBwNAAAA&#10;AA4SMFFRUVFRUVFRUVFRUVFRUVFRUVFRUVFRUVFRUVFRUVFRUVFRUVFRUVFRUVFRUVFRUVFRUVFR&#10;UVFRUVFRUVFRUVFRUVFRUVFRUVFRUVFRUVFRUVFRUUMqDgoAAAAADh4w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D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D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wMD&#10;AwMDAwMDAwMDA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MDAwMDAwMDAwMDAwMDAwN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AwMDAwMDAwMDAwMDA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AwMD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MDAwMD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MDAwMDAwMD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MDAwMDAwMDAwMD&#10;AwMDAwMDAwMDAwMD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wMDAwMDAwMDAwMDAwMDAwMDAwMDAwMDAwMDAwMDAwMDAwMD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MDAwMDAwMDAwMDAwMDAwMDAwMDAwMDAwMDAwMDAwMD&#10;AwMDAwMDAwMDAwMDAwMD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wMDAwMDAwMD&#10;AwMDAwMDAwMDAwMDAwMDAwMDAwMDAwMDA1FRUQMDAwMDAwMDAwMDAwMDAwMD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MDAwMDAwMDAwMDAwMDAwMDAwMDAwMDAwMDAwMDA1FRUVFRUVFR&#10;AwMDAwMDAwMDAwMDAwMDAwMD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MDAwMDAwMD&#10;AwMDAwMDAwMDAwMDAwMDA1FRUVFRUVFRUVFRUVFRAwMDAwMDAwMDAwMDAwMDAwMD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MDAwMDAwMDAwMDAwMDAwMDAwMDA1FRUVFRUVFRUVFRUVFRUVFR&#10;UVEDAwMDAwMDAwMDAwMDAwMDAwMD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AwMDAwMDAwMDAwMD&#10;AwMDAwMDA1FRUVFRUVFRUVFRUVFRUVFRUVFRUVFRUVEDAwMDAwMDAwMDAwMDAwMDAwMD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MDAwMDAwMDAwMDAwMDAwMDAwMDA1FRUVFRUVFRUVFRUVFRUVFRUVFRUVFRUVFR&#10;UVFRUVFRAwMDAwMDAwMDAwMDAwMDAwMD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AwMDAwMDAwMDAwMDAwMDAwMDAwMDAwMDAwMDAwMDA1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AwMDAwMDAwMDAwMDAwMDAwMDA1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MDAwMDAwMDAwMDAwMDAwMDAwMDA1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AwMDAwMD&#10;AwMDAwMDAwMDAwMDA1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AwMDAwMDA1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wMDAwMD&#10;AwMDA1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AwMDAwMDAwMDAwMDAwMDAwMDA1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AwMDAwMDAwMDAwMDAwMDAwMDA1FRUVFR&#10;UVFRUVFRUVFRUVFRUVFRUVFRUVFRUVFRUVFRUVFRUVFRUVFRUVFRUVFRUVFRUVFRUVFRUVFRUVFR&#10;UVFRUVFRUVFRUVFRUVFRUVFRUVFRUVFRUVFRUVFRUVFRUQAAAA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MDAwMDAwMDAwMDAwMDA1FRUVFRUVFRUVFRUVFRUVFRUVFRUVFRUVFRUVFRUVFRUVFRUVFR&#10;UVFRUVFRUVFRUVFRUVFRUVFRUVFRUVFRUVFRUVFRUVFRUVFRUVFRUVFRUVFRUVFRUVFRUVFRUVFR&#10;UVFRUVFRUQAA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MDAwMDAwMDAwMDA1FRUVFRUVFRUVFRUVFR&#10;UVFRUVFRUVFRUVFRUVFRUVFRUVFRUVFRUVFRUVFRUVFRUVFRUVFRUVFRUVFRUVFRUVFRUVFRUVFR&#10;UVFRUVFRUVFRUVFRUVFRUVFRUVFRUVFRUVFRUVFRUVFRUVFRUQAA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&#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NRUVFRUVFRUVFRUVFRUVFRUVFRUVFRUVFRUVFRUVFRUVFRUVFRUVFRUVFRUVFR&#10;UVFRUVFRUVFRUVFRUVFRUVFRUVFRUVFRUVFRUVFRUVFRUVFRUVFRUVFRUQMDAwMDAwMDAwMDAwMD&#10;AwMDAwMDAwMDAwMDAwMDAwMDAwMDAwMDAwMDA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UVFRUVFRUVFRUVFRUVFR&#10;UVFRUVFRUVFRUVFRUVFRUVFRUVFRUVFRUVFRUVFRUVFRUVFRUVFRUVFRUVFRUVFRUVFRUVFRUVFR&#10;UVFRUVFRUVFRUQMDAwMDAwMDAwMDAwMDAwMDAwMDAwMDAwMDAwMDAwMDAwMDAwMDAwMDA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UVFRUVFRUVFRUVFRUVFRUVFRUVFRUVFRUVFRUVFRUVFRUVFRUVFRUVFR&#10;UVFRUVFRUVFRUVFRUVFRUVFRUVFRUVFRUVFRUVFRUVFRUQMDAwMDAwMDAwMDAwMDAwMDAwMDAwMD&#10;AwMDAwMDAwMDAwMDAwMDAwMDA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1FRUVFRUVFRUVFR&#10;UVFRUVFRUVFRUVFRUVFRUVFRUVFRUVFRUVFRUVFRUVFRUVFRUVFRUVFRUVFRUVFRUVFRUVFRUVFR&#10;UQMDAwMDAwMDAwMDAwMDAwMDAwMDAwMDAwMDAwMDAwMDAwMDAwMDAwMDA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1FRUVFRUVFRUVFRUVFRUVFRUVFRUVFRUVFRUVFRUVFRUVFRUVFR&#10;UVFRUVFRUVFRUVFRUVFRUVFRUVFRUVFRUQMDAwMDAwMDAwMDAwMDAwMDAwMDAwMDAwMDAwMDAwMD&#10;AwMDAwMDAwMDA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NRUVFRUVFR&#10;UVFRUVFRUVFRUVFRUVFRUVFRUVFRUVFRUVFRUVFRUVFRUVFRUVFRUVFRUVFRUVFRUQMDAwMDAwMD&#10;AwMDAwMDAwMDAwMDAwMDAwMDAwMDAwMDAwMDAwMDAwMDA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NRUVFRUVFRUVFRUVFRUVFRUVFRUVFRUVFRUVFRUVFRUVFR&#10;UVFRUVFRUVFRUVFRUVFRUQMDAwMDAwMDAwMDAwMDAwMDAwMDAwMDAwMDAwMDAwMDAwMDAwMDAwMD&#10;A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UVFR&#10;UVFRUVFRUVFRUVFRUVFRUVFRUVFRUVFRUVFRUVFRUVFRUVFRUVFRUQMDAwMDAwMDAwMDAwMDAwMD&#10;AwMDAwMDAwMDAwMDAwMDAwMDAwMDAwMDA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MDA1FRUVFRUVFRUVFRUVFRUVFRUVFRUVFRUVFRUVFR&#10;UVFRUVFRUQMDAwMDAwMDAwMDAwMDAwMDAwMDAwMDAwMDAwMDAwMDAwMDAwMDAwMDA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1FRUVFRUVFRUVFRUVFRUVFRUVFRUVFRUVFRUVFRUQMDAwMDAwMDAwMDAwMDAwMDAwMDAwMDAwMD&#10;AwMDAwMDAwMDAwMDAwMDA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AwMDAwMDAwNRUVFRUVFRUVFRUVFRUVFRUVFRUVFRUQMD&#10;AwMDAwMDAwMDAwMDAwMDAwMDAwMDAwMDAwMDAwMDAwMDAwMDAwMDA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NRUVFRUVFRUVFRUVFRUVFRUQMDAwMDAwMDAwMDAwMDAwMDAwMDAwMDAwMDAwMDAwMDAwMD&#10;AwMDAwMDA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UVFRUVFRUVFRUQMDAwMDAwMDAwMD&#10;AwMDAwMDAwMDAwMDAwMDAwMDAwMDAwMDAwMDAwMDA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D&#10;AwMDAwMDAwMDUVFRUQMDAwMDAwMDAwMDAwMDAwMDAwMDAwMDAwMDAwMDAwMDAwMDAwMDAwMDA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AwMDAwMDAwMDAwMDAwMDAwMDAwMDAwMDAwMD&#10;AwMDAwMDAwMDAwMDAwMDAwMDAwMDA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wM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MDAwMDAwMDAwMDAwMDAwMDAwMDAwMDAwMDAwMDAwMDAwMDA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wM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wMDAwMD&#10;AwMDAwMDAwMDAwMDA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wM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wMDAwMDAwMDAwMDAwMDAwMDAwMDAwMDAwMDAwMDAwMDA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JSUlJSUlJSUlJSUlJ&#10;SUlJAwM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MDAwMDAwMDAwMDAwMDAwMDAwMD&#10;AwMDA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lJSUlJSUlJSUlJSUlJSUlJAwM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wMDAwMDAwMDAwMDA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JSUlJSUlJSUlJ&#10;SUlJSUlJAwM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AwMDAwMDAwN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JSUlJSUlJSUlJAwM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wMDAwMDAwMDAwN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lJ&#10;SUlJSUlJSUlJAwM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wMDAwMD&#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lJSUlJSUlJSUlJAwM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MDAwMDAwMDAwMDAwMDAwMD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UlJSUlJSUlJSUlJAwM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MDAwMDAwMDAwMDAwMDAwMDAwMDAwMDAwMDAwMDAwMD&#10;AwMDA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JSUlJSUlJSUlJSUlJAwM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AwMDAwMDAwMDAwMDAwMDAwMDAwMDAwMDA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JSUlJSUlJSUlJSUlJAwM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wMDAwMDAwMDAwMDAwMDAwMDAwMDAwMD&#10;AwMDAwMDAwN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lJSUlJSUlJSUlJSUlJAwM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MDAwMDAwMDAwMDAwMDAwMDAwMDAwMDAwMDAwMDAwMDAwMD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lJSUlJSUlJSUlJSUlJAwM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QORwNAAAAAA4SMFFR&#10;UVFRUVFRUVFRUVFRUVFRUVFRUVFRUVFRUVFRUVFRUVFRUVFRUVFRUVFRUVFRUVFRUVFRUVFRUVFR&#10;UVFRUVFRUVFRUVFRUVFRUVFRUVFRUVFRUVA5HA0AAAAADhIw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MDAwMDAwMDAwMDAwMDAwMDAwMDAwMDAwMD&#10;AwMDAwMDAwMDAwMD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UlJSUlJSUlJSUlJSUlJAwM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TSkAAAAAAAAAAAAAAAETSFFRUVFRUVFRUVFRUVFRUVFRUVFRUVFRUVFR&#10;UVFRUVFRUVFRUVFRUVFRUVFRUVFRUVFRUVFMCgAAAAEzUVFRUVFRUVFRUVFRUVFRUVFRUVFNKQAA&#10;AAAAAAAAAAAAARNI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MDAwMDAwMD&#10;A1EDAwMDAwMDAwMDAwMDAwMDAwMDAwMDAwMDAwMDAwMDAwMDAwMDAwMDA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SUlJSUlJSUlJSUlJSUlJAwM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BCgAAAAAAAAAAAAAA&#10;AAAAATBRUVFRUVFRUVFRUVFRUVFRUVFRUVFRUVFRUVFRUVFRUVFRUVFRUVFRUVFRUVFRUVFRUVAm&#10;AAAAAAEzUVFRUVFRUVFRUVFRUVFRUVFRUUEKAAAAAAAAAAAAAAAAAAABMF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1FRUVEDAwMDAwMDAwMDAwMDAwMDAwMDAwMDAwMD&#10;AwMDAwMDAwMDAwMDAwMDA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DUAAAAAAAAAAAAAAAAAAAAAAAAVUVFRUVFRUVFRUVFRUVFRUVFRUVFR&#10;UVFRUVFRUVFRUVFRUVFRUVFRUVFRUVFRUVFRUTQAAAAAAAEzUVFRUVFRUVFRUVFRUVFRUVFQNQAA&#10;AAAAAAAAAAAAAAAAAAAAABV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1FR&#10;UVFRUVFRAwMDAwMDAwMDAwMDAwMDAwMDAwMDAwMDAwMDAwMDAwMDAwMDAwMD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MDAwMDAwM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AAAAAAAA&#10;AAAAAAAAAAAAFVFRUVFRUVFRUVFRUVFRUVFRUVFRUVFRUVFRUVFRUVFRUVFRUVFRUVFRUVFRUVFR&#10;SwAAAAAAAAEzUVFRUVFRUVFRUVFRUVFRUVE0AAAAAAAAAAAAAAAAAAAAAAAAAAAV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AwMDAwMDAwMDA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AAAAAAAAAAAAAAAAAAAAAAAAAAAAAATNRUVFRUVFRUVFRUVFRUVFR&#10;UVFRUVFRUVFRUVFRUVFRUVFRUVFRUVFRUVFRUVFPFgAAAAAAAAEzUVFRUVFRUVFRUVFRUVFRUUAA&#10;AAAAAAAAAAAAAAAAAAAAAAAAAAABM1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UlJSUlJSUlJSUlJSUlJSU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AAAAAAABI9&#10;SFFRTkINAAAAAAAAAAZIUVFRUVFRUVFRUVFRUVFRUVFRUVFRUVFRUVFRUVFRUVFRUVFRUVFRUVFR&#10;UVAmAAAAAAAAAAEzUVFRUVFRUVFRUVFRUVFRTAoAAAAAAAAAEj1IUVFOQg0AAAAAAAAABkh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UlJSUlJSUlJSUlJSUlJSUlJ&#10;SU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CYAAAAAAAAFPlFRUVFRUVFRQgoAAAAAAAAVUVFRUVFRUVFRUVFR&#10;UVFRUVFRUVFRUVFRUVFRUVFRUVFRUVFRUVFRUVFRUUAAAAAAAAAAAAEzUVFRUVFRUVFRUVFRUVFQ&#10;JgAAAAAAAAU+UVFRUVFRUVFCCgAAAAAAABV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MD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lJSUlJSUlJSUlJSUlJSUlJSUlJSUlJSU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wAAAAAAAAZI&#10;UVFRUVFRUVFRUUwKAAAAAAACP1FRUVFRUVFRUVFRUVFRUVFRUVFRUVFRUVFRUVFRUVFRUVFRUVFR&#10;UVFRTAoAAAAAAAAAAAEzUVFRUVFRUVFRUVFRUVFLAAAAAAAABkhRUVFRUVFRUVFRTAoAAAAAAAI/&#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UlJSUlJSUlJSUlJSUlJSUlJSUlJSUlJ&#10;SUlJSU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Aj9RUVFRUVFRUVFRUVFLAAAAAAAAFVFRUVFRUVFR&#10;UVFRUVFRUVFRUVFRUVFRUVFRUVFRUVFRUVFRUVFRUVFPFgAAAAAAAAAAAAEzUVFRUVFRUVFRUVFR&#10;UVE0AAAAAAACP1FRUVFRUVFRUVFRUUsAAAAAAAAV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lJSUlJSUlJSUlJSUlJSUlJSUlJSUlJSUlJSUlJSUlJSU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MCgAAAAAA&#10;JVFRUVFRUVFRUVFRUVFRNAAAAAAABkhRUVFRUVFRUVFRUVFRUVFRUVFRUVFRUVFRUVFRUVFRUVFR&#10;UVFRUVE0AAAAAAAAAAAAAAEzUVFRUVFRUVFRUVFRUUwKAAAAAAAlUVFRUVFRUVFRUVFRUVE0AAAA&#10;AAAGSF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wMDAwMDAwN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UlJSUlJSUlJSUlJSUlJSUlJSUlJSUlJSUlJSUlJ&#10;SUlJSUlJSU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AAAAAAAACP1FRUVFRUVFRUVFRUVFRTAoAAAAAATNRUVFR&#10;UVFRUVFRUVFRUVFRUVFRUVFRUVFRUVFRUVFRUVFRUVFRUUsAAAAAACMWAAAAAAEzUVFRUVFRUVFR&#10;UVFRUUAAAAAAAAI/UVFRUVFRUVFRUVFRUVFMCgAAAAABM1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wMDAwMDAwMDAwNRUVFRUVFRUVFRUVFRUVFR&#10;UVFRUVFRUVFRUVFRUVFRUVFRUVFRUVFRUVFRUVFRUVFRUVFRUQN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lJSUlJ&#10;SUlJSUlJSUlJSUlJSUlJSUlJSUlJSUlJSUlJSUlJSUlJSUlJSU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AmAAAA&#10;AAAVUVFRUVFRUVFRUVFRUVFRUTQAAAAAABVRUVFRUVFRUVFRUVFRUVFRUVFRUVFRUVFRUVFRUVFR&#10;UVFRUVFRTAoAAAAACE8WAAAAAAEzUVFRUVFRUVFRUVFRUCYAAAAAABVRUVFRUVFRUVFRUVFRUVFR&#10;NAAAAAAAF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NRUVFRUVFRUVFRUVFRUVFRUVFRUVFRUVFRUVFRUVFRUVFRUVFRUVFRUVFRUVFR&#10;UVFRUVFRUVFRAwMD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UlJSUlJSUlJSUlJSUlJSUlJSUlJSUlJSUlJSUlJSVFJSUlJ&#10;SUlJSUlJSUlJSU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8WAAAAAAEzUVFRUVFRUVFRUVFRUVFRUUsAAAAAAAZI&#10;UVFRUVFRUVFRUVFRUVFRUVFRUVFRUVFRUVFRUVFRUVFRUVFQJgAAAAACP08WAAAAAAEzUVFRUVFR&#10;UVFRUVFRTxYAAAAAATNRUVFRUVFRUVFRUVFRUVFRSwAAAAAABkh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NRUVFRUVFRUVFRUVFRUVFRUVFR&#10;UVFRUVFRUVFRUVFRUVFRUVFRUVFRUVFRUVFRUVFRUVFRUVFRUVFRAwMD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lJSUlJSUlJSUlJ&#10;SUlJSUlJSUlJSUlJSUlJSUlJSUlJUVFRUVFJSUlJSUlJSUlJSUlJSU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wK&#10;AAAAAAI/UVFRUVFRUVFRUVFRUVFRUUwKAAAAAAI/UVFRUVFRUVFRUVFRUVFRUVFRUVFRUVFRUVFR&#10;UVFRUVFRUVFAAAAAAAEzUU8WAAAAAAEzUVFRUVFRUVFRUVFRTAoAAAAAAj9RUVFRUVFRUVFRUVFR&#10;UVFRTAoAAAAAAj9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MDAwMD&#10;AwMDAwMDA1FRUVFRUVFRUVFRUVFRUVFRUVFRUVFRUVFRUVFRUVFRUVFRUVFRUVFRUVFRUVFRUVFR&#10;UVFRUVFRUVFRUVFRAwMD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UlJSUlJSUlJSUlJSUlJSUlJSUlJSUlJSUlJSUlJSVFRUVFRUVFRUVFR&#10;SUlJSUlJSUlJSUlJSU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AAAAAAAAhRUVFRUVFRUVFRUVFRUVFRUU8WAAAA&#10;AAEzUVFRUVFRUVFRUVFRUVFRUVFRUVFRUVFRUVFRUVFRUVFRUUsAAAAAABVRUU8WAAAAAAEzUVFR&#10;UVFRUVFRUVFRQAAAAAAACFFRUVFRUVFRUVFRUVFRUVFRTxYAAAAAATN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MDAwMDAwMDA1FRUVFRUVFRUVFRUVFRUVFRUVFRUVFR&#10;UVFRUVFRUVFRUVFRUVFRUVFRUVFRUVFRUVFRUVFRUVFRUVFRUVFRUVFRAwMD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JSUlJSUlJSUlJSUlJSUlJ&#10;SUlJSUlJSUlJSUlJSUlJUVFRUVFRUVFRUVFRUVFRUUlJSUlJSUlJSUlJSU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TQAAAAAABVRUVFRUVFRUVFRUVFRUVFRUVAmAAAAAAAlUVFRUVFRUVFRUVFRUVFRUVFRUVFRUVFR&#10;UVFRUVFRUVFRTxYAAAAABkhRUU8WAAAAAAEzUVFRUVFRUVFRUVFRNAAAAAAAFVFRUVFRUVFRUVFR&#10;UVFRUVFRUCYAAAAAACV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D&#10;AwMDA1FRUVFRUVFRUVFRUVFRUVFRUVFRUVFRUVFRUVFRUVFRUVFRUVFRUVFRUVFRUVFRUVFRUVFR&#10;UVFRUVFRUVFRUVFRUVFRAwMD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UlJSUlJSUlJSUlJSUlJSUlJSUlJSUlJSUlJSUlJSVFRUVFRUVFRUVFRUVFRUVFR&#10;UVFRUUlJSUlJSUlJSUlJSU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TQAAAAAACVRUVFRUVFRUVFRUVFRUVFRUVE0&#10;AAAAAAAVUVFRUVFRUVFRUVFRUVFRUVFRUVFRUVFRUVFRUVFRUVFRNAAAAAABM1FRUU8WAAAAAAEz&#10;UVFRUVFRUVFRUVFRNAAAAAAAJVFRUVFRUVFRUVFRUVFRUVFRUTQAAAAAABV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1FRUVFRUVFRUVFRUVFRUVFRUVFRUVFRUVFR&#10;UVFRUVFRUVFRUVFRUVFRUVFRUVFRUVFRUVFRUVFRUVFRUVFRUVFRUVFRUVFRAwMD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JSUlJSUlJSUlJSUlJSUlJSUlJSUlJ&#10;SUlJSUlJSUlJUVFRUVFRUVFRUVFRUVFRUVFRUVFRUVFRUVFJSUlJSUlJSUlJSU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CYAAAAAACVRUVFRUVFRUVFRUVFRUVFRUVFAAAAAAAAIUVFRUVFRUVFRUVFRUVFRUVFRUVFR&#10;UVFRUVFRUVFRUVFAAAAAAAAlUVFRUU8WAAAAAAEzUVFRUVFRUVFRUVFQJgAAAAAAJVFRUVFRUVFR&#10;UVFRUVFRUVFRUUAAAAAAAAh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UVFRUVFRUVFRUVFRUVFRUVFRUVFRUVFRUVFRUVFRUVFRUVFRUVFRUVFRUVFRUVFRUVFRUVFRUVFR&#10;UVFRUVFRUVFRUVFRUVFRUVFRAwMD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UlJSUlJSUlJSUlJSUlJSUlJSUlJSUlJSUlJSUlJSVFRUVFRUVFRUVFRUVFRUVFRUVFRUVFR&#10;UVFRUVFRUVFRUUlJSUlJSUlJSU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xYAAAAAATNRUVFRUVFRUVFRUVFRUVFR&#10;UVFLAAAAAAAIUVFRUVFRUVFRUVFRUVFRUVFRUVFRUVFRUVFRUVFRUUwKAAAAAAhRUVFRUU8WAAAA&#10;AAEzUVFRUVFRUVFRUVFPFgAAAAABM1FRUVFRUVFRUVFRUVFRUVFRUUsAAAAAAAh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MDUVFRUVFRUVFRUVFRUVFRUVFRUVFRUVFRUVFRUVFR&#10;UVFRUVFRUVFRUVFRUVFRUVFRUVFRUVFRUVFRUVFRUVFRUVFRUVFRUVFRUVFRUVFR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JSUlJSUlJSUlJSUlJSUlJSUlJSUlJSUlJSUlJ&#10;SUlJUVFRUVFRUVFRUVFRUVFRUVFRUVFRUVFRUVFRUVFRUVFRUVFRUVFJSUlJSUlJSU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TNRUVFRUVFRUVFRUVFRUVFRUVFLAAAAAAAGSFFRUVFRUVFRUVFRUVFRUVFR&#10;UVFRUVFRUVFRUVFRUCYAAAAAAj9RUVFRUU8WAAAAAAEzUVFRUVFRUVFRUVFPFgAAAAABM1FRUVFR&#10;UVFRUVFRUVFRUVFRUUsAAAAAAAZI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MDAwMDUVFR&#10;UVFRUVFRUVFRUVFRUVFRUVFRUVFRUVFRUVFRUVFRUVFRUVFRUVFRUVFRUVFRUVFRUVFRUVFRUVFR&#10;UVFRUVFRUVFRUVFRUVFRUVFRUVFRAwMD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UlJ&#10;SUlJSUlJSUlJSUlJSUlJSUlJSUlJSUlJSUlJSVFRUVFRUVFRUVFRUVFRUVFRUVFRUVFRUVFRUVFR&#10;UVFRUVFJSUlJSUlJSUlJSUlJSUlJSU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AoAAAAAAj9RUVFRUVFRUVFRUVFR&#10;UVFRUVFLAAAAAAAGSFFRUVFRUVFRUVFRUVFRUVFRUVFRUVFRUVFRUVFRNAAAAAABM1FRUVFRUU8W&#10;AAAAAAEzUVFRUVFRUVFRUVFMCgAAAAACP1FRUVFRUVFRUVFRUVFRUVFRUUsAAAAAAAZI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UVFRUVFRUVFRUVFRUVFRUVFRUVFRUVFRUVFRUVFRUVFR&#10;UVFRUVFRUVFRUVFRUVFRUVFRUVFRUVFRUVFRUVFRUVFRUVFRUVFRUVFRUVFRUVFRUVFRAwMD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JSUlJSUlJSUlJSUlJSUlJSUlJSUlJSUlJSUlJSUlJUVFR&#10;UVFRUVFRUVFRUVFRUVFRUVFRUVFRUVFRUVFRUVFRUVFRUUlJSUlJSUlJSUlJSUlJSUlJSUk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AoAAAAAAj9RUVFRUVFRUVFRUVFRUVFRUVFMCgAAAAAGSFFRUVFRUVFRUVFRUVFR&#10;UVFRUVFRUVFRUVFRUVFLAAAAAAAVUVFRUVFRUU8WAAAAAAEzUVFRUVFRUVFRUVFMCgAAAAACP1FR&#10;UVFRUVFRUVFRUVFRUVFRUUwKAAAAAAZI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NRUVFRUVFR&#10;UVFRUVFRUVFRUVFRUVFRUVFRUVFRUVFRUVFRUVFRUVFRUVFRUVFRUVFRUVFRUVFRUVFRUVFRUVFR&#10;UVFRUVFRUVFRUVFRUVFRUVFRUVFRUVFRAwMD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UlJSUlJSUlJ&#10;SUlJSUlJSUlJSUlJSUlJSUlJSUlJSUlRUVFRUVFRUVFRUVFRUVFRUVFRUVFRUVFRUVFRUVFRUVFR&#10;UVFRUVFRUVFJSUlJSUlJSUlJSUlJSUlJSU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AoAAAAAAj9RUVFRUVFRUVFR&#10;UVFRUVFRUVFMCgAAAAAGSFFRUVFRUVFRUVFRUVFRUVFRUVFRUVFRUVFRUU8WAAAAAAZIUVFRUVFR&#10;UU8WAAAAAAEzUVFRUVFRUVFRUVFMCgAAAAACP1FRUVFRUVFRUVFRUVFRUVFRUUwKAAAAAAZI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wNRUVFRUVFRUVFRUVFRUVFRUVFRUVFRUVFRUVFRUVFRUVFRUVFR&#10;UVFRUVFRUVFRUVFRUVFRUVFRUVFRUVFRUVFRUVFRUVFRUVFRUVFRUVFRUVFRUVFRUVFRUVFRAwMD&#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JSUlJSUlJSUlJSUlJSUlJSUlJSUlJSUlJSUlJSUlJ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AoAAAAAAj9RUVFRUVFRUVFRUVFRUVFRUVFMCgAAAAACP1FRUVFRUVFRUVFR&#10;UVFRUVFRUVFRUVFRUVFRUCYAAAAAATNRUVFRUVFRUU8WAAAAAAEzUVFRUVFRUVFRUVFMCgAAAAAC&#10;P1FRUVFRUVFRUVFRUVFRUVFRUUwKAAAAAAI/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NRUVFRUVFRUVFR&#10;UVFRUVFRUVFRUVFRUVFRUVFRUVFRUVFRUVFRUVFRUVFRUVFRUVFRUVFRUVFRUVFRUVFRUVFRUVFR&#10;UVFRUVFRUVFRUVFRUVFRUVFRUVFRUVFRUVFR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lJSUlJSUlJSUlJSUlJ&#10;SUlJSUlJSUlJSUlJSUlJSUl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AoAAAAAAj9RUVFRUVFR&#10;UVFRUVFRUVFRUVFMCgAAAAACP1FRUVFRUVFRUVFRUVFRUVFRUVFRUVFRUVFRQAAAAAAAJVFRUVFR&#10;UVFRUU8WAAAAAAEzUVFRUVFRUVFRUVFMCgAAAAACP1FRUVFRUVFRUVFRUVFRUVFRUUwKAAAAAAI/&#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MDAwMDAwMDAwNRUVFRUVFRUVFRUVFRUVFRUVFRUVFRUVFRUVFRUVFRUVFRUVFRUVFR&#10;UVFRUVFRUVFRUVFRUVFRUVFRUVFRUVFRUVFRUVFRUVFRUVFRUVFRUVFRUVFRUVFRUVFRUVFRUVFR&#10;AwMD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JSUlJSUlJSUlJSUlJSUlJSUlJSUlJSUlJSUlJSUlJ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TAoAAAAAAj9RUVFRUVFRUVFRUVFRUVFRUVFMCgAAAAACP1FRUVFRUVFR&#10;UVFRUVFRUVFRUVFRUVFRUVFMCgAAAAAIUVFRUVFRUVFRUU8WAAAAAAEzUVFRUVFRUVFRUVFMCgAA&#10;AAACP1FRUVFRUVFRUVFRUVFRUVFRUUwKAAAAAAI/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MDAwMDA1FRUVFRUVFRUVFRUVFR&#10;UVFRUVFRUVFRUVFRUVFRUVFRUVFRUVFRUVFRUVFRUVFRUVFRUVFRUVFRUVFRUVFRUVFRUVFRUVFR&#10;UVFRUVFRUVFRUVFRUVFRUVFRUVFRUVFRUVFRUVFRAwMD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lJSUlJSUlJSUlJSUlJSUlJSUlJ&#10;SUlJSUlJSUlJSUl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AoAAAAAAj9RUVFR&#10;UVFRUVFRUVFRUVFRUVFMCgAAAAAGSFFRUVFRUVFRUVFRUVFRUVFRUVFRUVFRUU8WAAAAAAI/UVFR&#10;UVFRUVFRUU8WAAAAAAEzUVFRUVFRUVFRUVFMCgAAAAACP1FRUVFRUVFRUVFRUVFRUVFRUUwKAAAA&#10;AAZI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AwMDAwMDAwMDA1FRUVFRUVFRUVFRUVFRUVFRUVFRUVFRUVFRUVFRUVFRUVFRUVFRUVFRUVFR&#10;UVFRUVFRUVFRUVFRUVFRUVFRUVFRUVFRUVFRUVFRUVFRUVFRUVFRUVFRUVFRUVFRUVFRUVFRUVFR&#10;UVFR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JSUlJSUlJSUlJSUlJSUlJSUlJSUlJSUlJSUlJSUlJ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AoAAAAAAj9RUVFRUVFRUVFRUVFRUVFRUVFMCgAAAAAGSFFRUVFR&#10;UVFRUVFRUVFRUVFRUVFRUVFRUTQAAAAAACVRUVFRUVFRUVFRUU8WAAAAAAEzUVFRUVFRUVFRUVFM&#10;CgAAAAACP1FRUVFRUVFRUVFRUVFRUVFRUUwKAAAAAAZI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AwMDAwMDAwMDA1FRUVFRUVFRUVFRUVFRUVFR&#10;UVFRUVFRUVFRUVFRUVFRUVFRUVFRUVFRUVFRUVFRUVFRUVFRUVFRUVFRUVFRUVFRUVFRUVFRUVFR&#10;UVFRUVFRUVFRUVFRUVFRUVFRUVFRUVFRUVFRUVFRUVFR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lJSUlJSUlJSUlJSUlJSUlJSUlJSUlJSUlJ&#10;SUlJSUl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xYAAAAAAj9R&#10;UVFRUVFRUVFRUVFRUVFRUVFLAAAAAAAGSFFRUVFRUVFRUVFRUVFRUVFRUVFRUVFRSwAAAAAAFVFR&#10;UVFRUVFRUVFRUU8WAAAAAAEzUVFRUVFRUVFRUVFPFgAAAAACP1FRUVFRUVFRUVFRUVFRUVFRUUsA&#10;AAAAAAZI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D&#10;AwMDAwMDAwMDA1FRUVFRUVFRUVFRUVFRUVFRUVFRUVFRUVFRUVFRUVFRUVFRUVFRUVFRUVFRUVFR&#10;UVFRUVFRUVFRUVFRUVFRUVFRUVFRUVFRUVFRUVFRUVFRUVFRUVFRUVFRUVFRUVFRUVFRUVFRUVFR&#10;UVFRUVFRAwMD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J&#10;SUlJSUlJSUlJSUlJSUlJSUlJSUlJSUlJSUlJSUlJ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xYAAAAAATNRUVFRUVFRUVFRUVFRUVFRUVFLAAAAAAAGSFFR&#10;UVFRUVFRUVFRUVFRUVFRUVFRUVFMCgAAAAAGSFFRUVFRUVFRUVFRUU8WAAAAAAEzUVFRUVFRUVFR&#10;UVFPFgAAAAABM1FRUVFRUVFRUVFRUVFRUVFRUUsAAAAAAAZIUVFRUVFRUVFRUVFRUVFRUVFRUVFR&#10;UVFRUVEAAAAAAAAAAAAAAAAAAA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AwMDUVFRUVFRUVFRUVFRUVFRUVFRUVFR&#10;UVFRUVFRUVFRUVFRUVFRUVFRUVFRUVFRUVFRUVFRUVFRUVFRUVFRUVFRUVFRUVFRUVFRUVFRUVFR&#10;UVFRUVFRUVFRUVFRUVFRUVFRUVFRUVFRUVFRUVFRUVFRUVFRAwMD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lJSUlJSUlJSUlJSUlJSUlJSUlJSUlJSUlJSUlJSUl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xYAAAAA&#10;ATNRUVFRUVFRUVFRUVFRUVFRUVFAAAAAAAAIUVFRUVFRUVFRUVFRUVFRUVFRUVFRUVAmAAAAAAEz&#10;UVFRUVFRUVFRUVFRUU8WAAAAAAEzUVFRUVFRUVFRUVFPFgAAAAABM1FRUVFRUVFRUVFRUVFRUVFR&#10;UUAAAAAAAAhRUVFRUVFRUVFRUVFRUVFRUVFRUVFRUVFRAAAAAAAAAAAAAAAAAAAAAAA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AwMDUVFRUVFRUVFRUVFRUVFRUVFRUVFRUVFRUVFRUVFRUVFRUVFRUVFRUVFRUVFRUVFRUVFR&#10;UVFRUVFRUVFRUVFRUVFRUVFRUVFRUVFRUVFRUVFRUVFRUVFRUVFRUVFRUVFRUVFRUVFRUVFRUVFR&#10;UVFRUVFRUVFRAwMD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JSUlJSUlJ&#10;SUlJSUlJSUlJSUlJSUlJSUlJSUlJSUlJS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CYAAAAAACVRUVFRUVFRUVFRUVFRUVFRUVFAAAAAAAAI&#10;UVFRUVFRUVFRUVFRUVFRUVFRUVFRUUwKAAAAAAAAAAAAAAAAAAAAAAAAAAAAAAAAAAAAAAAAAAAI&#10;UVFRUVFQJgAAAAAAJVFRUVFRUVFRUVFRUVFRUVFRUUAAAAAAAAhRUVFRUVFRUVFRUVFRUVFRUVFR&#10;UVFRUVFRAAAAAAAAAAAAAAAAAAAAAAA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UVFRUVFRUVFRUVFRUVFRUVFRUVFRUVFR&#10;UVFRUVFRUVFRUVFRUVFRUVFRUVFRUVFRUVFRUVFRUVFRUVFRUVFRUVFRUVFRUVFRUVFRUVFRUVFR&#10;UVFRUVFRUVFRUVFRUVFRUVFRUVFRUVFRUVFRUVFRUVFRUVFRUVFRAwMD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lJSUlJSUlJSUlJSUlJSUlJSUlJSUlJSUlJSUlJSUl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TQA&#10;AAAAACVRUVFRUVFRUVFRUVFRUVFRUVE0AAAAAAAVUVFRUVFRUVFRUVFRUVFRUVFRUVFRUUwKAAAA&#10;AAAAAAAAAAAAAAAAAAAAAAAAAAAAAAAAAAAAAAAIUVFRUVFRNAAAAAAAJVFRUVFRUVFRUVFRUVFR&#10;UVFRUTQAAAAAABVRUVFRUVFRUVFRUVFRUVFRUVFRUVFRUVEAAAAAAAAAAAAAAAAAAAAAAAA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AAAAAAABVRUVFRUVFRUVFRUVFRUVFRUVAmAAAA&#10;AAAlUVFRUVFRUVFRUVFRUVFRUVFRUVFRUUwKAAAAAAAAAAAAAAAAAAAAAAAAAAAAAAAAAAAAAAAA&#10;AAAIUVFRUVFRQAAAAAAAFVFRUVFRUVFRUVFRUVFRUVFRUCYAAAAAACVRUVFRUVFRUVFRUVFRUVFR&#10;UVFRUVFRUVFRAAAAAAAAAAAAAAAAAAAAAAA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sAAAAAAAhRUVFRUVFRUVFRUVFRUVFRUU8WAAAAAAEzUVFRUVFRUVFRUVFRUVFRUVFRUVFRUUwK&#10;AAAAAAAAAAAAAAAAAAAAAAAAAAAAAAAAAAAAAAAAAAAIUVFRUVFRSwAAAAAACFFRUVFRUVFRUVFR&#10;UVFRUVFRTxYAAAAAATNRUVFRUVFRUVFRUVFRUVFRUVFRUVFRUVFRAAAAAAAAAAAAAAAAAAAAAAA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wKAAAAAAZIUVFRUVFRUVFRUVFRUVFRUUwK&#10;AAAAAAI/UVFRUVFRUVFRUVFRUVFRUVFRUVFRUUwKAAAAAAAAAAAAAAAAAAAAAAAAAAAAAAAAAAAA&#10;AAAAAAAIUVFRUVFRTAoAAAAABkhRUVFRUVFRUVFRUVFRUVFRTAoAAAAAAj9RUVFRUVFRUVFRUVFR&#10;UVFRUVFRUVFRUVFRUVEAAAAAAAAAAAAAAAAAAA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8WAAAAAAEzUVFRUVFRUVFRUVFRUVFRUUAAAAAAAAZIUVFRUVFRUVFRUVFRUVFRUVFRUVFR&#10;UUwKAAAAAAAAAAAAAAAAAAAAAAAAAAAAAAAAAAAAAAAAAAAIUVFRUVFRTxYAAAAAATNRUVFRUVFR&#10;UVFRUVFRUVFRQAAAAAAABkh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0AAAAAAAVUVFRUVFRUVFRUVFRUVFR&#10;UTQAAAAAABVRUVFRUVFRUVFRUVFRUVFRUVFRUVFRUVFRUVFRUVFRUVFRUVFRUVFRUVFRUU8WAAAA&#10;AAEzUVFRUVFRUVFRUVFRUTQAAAAAABVRUVFRUVFRUVFRUVFRUVFRNAAAAAAAF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AAAAAAAAGSFFRUVFRUVFRUVFRUVFRTAoAAAAAATNRUVFRUVFRUVFRUVFRUVFRUVFR&#10;UVFRUVFRUVFRUVFRUVFRUVFRUVFRUVFRUU8WAAAAAAEzUVFRUVFRUVFRUVFRUUAAAAAAAAZIUVFR&#10;UVFRUVFRUVFRUVFMCgAAAAABM1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MCgAAAAAAJVFRUVFRUVFRUVFR&#10;UVFRNAAAAAAABkhRUVFRUVFRUVFRUVFRUVFRUVFRUVFRUVFRUVFRUVFRUVFRUVFRUVFRUVFRUU8W&#10;AAAAAAEzUVFRUVFRUVFRUVFRUUwKAAAAAAAlUVFRUVFRUVFRUVFRUVE0AAAAAAAGSF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QJgAAAAAAATNRUVFRUVFRUVFRUVFLAAAAAAAAFVFRUVFRUVFRUVFRUVFRUVFR&#10;UVFRUVFRUVFRUVFRUVFRUVFRUVFRUVFRUVFRUU8WAAAAAAEzUVFRUVFRUVFRUVFRUVAmAAAAAAAB&#10;M1FRUVFRUVFRUVFRUUsAAAAAAAAV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wAAAAAAAAI/UVFRUVFR&#10;UVFRUUwKAAAAAAACP1FRUVFRUVFRUVFRUVFRUVFRUVFRUVFRUVFRUVFRUVFRUVFRUVFRUVFRUVFR&#10;UU8WAAAAAAEzUVFRUVFRUVFRUVFRUVFLAAAAAAAAAj9RUVFRUVFRUVFRTAoAAAAAAAI/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CYAAAAAAAABMFFRUVFRUVFRQQoAAAAAAAAVUVFRUVFRUVFRUVFRUVFR&#10;UVFRUVFRUVFRUVFRUVFRUVFRUVFRUVFRUVFRUVFRUU8WAAAAAAEzUVFRUVFRUVFRUVFRUVFQJgAA&#10;AAAAAAEwUVFRUVFRUVFBCgAAAAAAABV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AAAAAAAA8w&#10;SFFRTkINAAAAAAAAAAI/UVFRUVFRUVFRUVFPFgAAAAAAAj9RUVFRUVFRUVFRUVFRUVFRUVFRUVFR&#10;UVFRUU8WAAAAAAEzUVFRUVFRUVFRUVFRUVFRTAoAAAAAAAAADzBIUVFOQg0AAAAAAAAAAj9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AAAAAAAAAAAAAAAAAAAAAAAAAAAAAATNRUVFRUVFRUVFRUVFP&#10;FgAAAAAAAj9RUVFRUVFRUVFRUVFRUVFRUVFRUVFRUVFRUU8WAAAAAAEzUVFRUVFRUVFRUVFRUVFR&#10;UUAAAAAAAAAAAAAAAAAAAAAAAAAAAAABM1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JgAAAAAA&#10;AAAAAAAAAAAAAAAAAAAAFVFRUVFRUVFRUVFRUVFPFgAAAAAAAj9RUVFRUVFRUVFRUVFRUVFRUVFR&#10;UVFRUVFRUU8WAAAAAAEzUVFRUVFRUVFRUVFRUVFRUVAmAAAAAAAAAAAAAAAAAAAAAAAAAAAV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CYAAAAAAAAAAAAAAAAAAAAAAAAVUVFRUVFRUVFRUVFR&#10;UVFPFgAAAAAAAj9RUVFRUVFRUVFRUVFRUVFRUVFRUVFRUVFRUU8WAAAAAAEzUVFRUVFRUVFRUVFR&#10;UVFRUVFQJgAAAAAAAAAAAAAAAAAAAAAAABV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A2&#10;AAAAAAAAAAAAAAAAAAAAASRRUVFRUVFRUVFRUVFRUVFPFgAAAAAAAj9RUVFRUVFRUVFRUVFRUVFR&#10;UVFRUVFRUVFRUU8WAAAAAAEzUVFRUVFRUVFRUVFRUVFRUVFRUDYAAAAAAAAAAAAAAAAAAAABJF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RoAAAAAAAAAAAAAAAETSFFRUVFRUVFRUVFR&#10;UVFRUVFPFgAAAAAAAj9RUVFRUVFRUVFRUVFRUVFRUVFRUVFRUVFRUU8WAAAAAAEzUVFRUVFRUVFR&#10;UVFRUVFRUVFRUVFNGgAAAAAAAAAAAAAAARNI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QOBwNAAAAAA4SMFFRUVFRUVFRUVFRUVFRUVFRUVFRUVFRUVFRUVFRUVFRUVFRUVFRUVFR&#10;UVFRUVFRUVFRUVFRUVFRUVFRUVFRUVFRUVFRUVFRUVFRUVFRUVFRUVFRUVA4HA0AAAAADhIw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wMD&#10;AwMDAwMDAwMDA1FRUVFRUVFRUVFRUVFRUVFRUVFRUVFRUVFRUVFRUVFRUVFRUVFRUVFRUVFRUVFR&#10;UVFRUVFRUVFRUVFRUVFRUVFRUVFRUVFRUVFRUVFRUUlJSUlJSUlJSUlJSUlJSUlJSUlJSUlJSUlJ&#10;SUlJSU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MDAwMDAwMDAwMDAwMDAwNRUVFRUVFRUVFRUVFRUVFR&#10;UVFRUVFRUVFRUVFRUVFRUVFRUVFRUVFRUVFRUVFRUVFRUVFRUVFRUVFRUVFRUVFRUVFRUVFRUVFR&#10;SUlJSUlJSUlJSUlJSUlJSUlJSUlJSUlJSUlJSUlJS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wMDAwMDAwN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AwMDAwMDAwMDAwMDA1FRUVFRUVFRUVFRUVFRUVFRUVFRUVFRUVFRUVFRUVFRUVFRUVFRUVFRUVFR&#10;UVFRUVFRUVFRUVFRUVFRUVFRUVFRUVFRUUlJSUlJSUlJSUlJSUlJSUlJSUlJSUlJSUlJSUlJSU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N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UlJUVFRUVFRUVFRUVFRUVFRUVFRUVFRUVFRUVFRUVFR&#10;UVFRUVFRUVFRUVFRUVFRUVFRUVFRUVFRUVFRUVFRUVFRUVFRUVFRUVFRUVFRUVFRUVFRSUlJSUlJ&#10;SUlJSUlJSUlJSUlJSUlJSUlJSUlJSUlJS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N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UlJ&#10;UVFRUVFRUVFRUVFRUVFRUVFRUVFRUVFRUVFRUVFRUVFRUVFRUVFRUVFRUVFRUVFRUVFRUVFRUVFR&#10;UVFRUVFRUVFRUVFRUVFRUVFRUUlJSUlJSUlJSUlJSUlJSUlJSUlJSUlJSUlJSUlJSU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N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UlJUVFRUVFRUVFRUVFRUVFRUVFRUVFRUVFRUVFR&#10;UVFRUVFRUVFRUVFRUVFRUVFRUVFRUVFRUVFRUVFRUVFRUVFRUVFRUVFRUVFRSUlJSUlJSUlJSUlJ&#10;SUlJSUlJSUlJSUlJSUlJSUlJS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MDAwMD&#10;AwMDAwMDAwN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UlJUVFRUVFRUVFRUVFRUVFRUVFRUVFRUVFRUVFRUVFRUVFRUVFRUVFRUVFRUVFRUVFRUVFRUVFR&#10;UVFRUVFRUVFRUVFRUUlJSUlJSUlJSUlJSUlJSUlJSUlJSUlJSUlJSUlJSU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UlJUVFRUVFRUVFRUVFRUVFRUVFRUVFRUVFR&#10;UVFRUVFRUVFRUVFRUVFRUVFRUVFRUVFRUVFRUVFRUVFRUVFRUVFRSUlJSUlJSUlJSUlJSUlJSUlJ&#10;SUlJSUlJSUlJSUlJS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AAAAAAAA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D&#10;AwMDA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UlJUVFRUVFRUVFRUVFRUVFRUVFRUVFRUVFRUVFRUVFRUVFRUVFRUVFRUVFRUVFRUVFRUVFR&#10;UVFRUVFRUUlJSUlJSUlJSUlJSUlJSUlJSUlJSUlJSUlJSUlJSUl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JSUlJSUlJSUlJUVFRUVFRUVFRUVFRUVFRUVFR&#10;UVFRUVFRUVFRUVFRUVFRUVFRUVFRUVFRUVFRUVFRUVFRSUlJSUlJSUlJSUlJSUlJSUlJSUlJSUlJ&#10;SUlJSUlJS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A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J&#10;SUlJSUlJSUlJSUlJSUlJUVFRUVFRUVFRUVFRUVFRUVFRUVFRUVFRUVFRUVFRUVFRUVFRUVFRUVFR&#10;UVFJSUlJSUlJSUlJSUlJSUlJSUlJSUlJSUlJSUlJSUl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wMDAwMDAwMD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lJSUlJSUlJSUlJSUlJSUlJSVFRUVFRUVFRUVFR&#10;UVFRUVFRUVFRUVFRUVFRUVFRUVFRUVFRUVFRSUlJSUlJSUlJSUlJSUlJSUlJSUlJSUlJSUlJSUlJ&#10;S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MDAwMD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J&#10;SUlJSUlJSUlJSUlJSUlJSUlJSUlJUVFRUVFRUVFRUVFRUVFRUVFRUVFRUVFRUVFRUVFRUVFJSUlJ&#10;SUlJSUlJSUlJSUlJSUlJSUlJSUlJSUlJSUl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lJSUlJSUlJSUlJSUlJSUlJSUlJSUlJSVFRUVFR&#10;UVFRUVFRUVFRUVFRUVFRUVFRUVFRSUlJSUlJSUlJSUlJSUlJSUlJSUlJSUlJSUlJSUlJS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lJSUlJSUlJSUlJSUlJSUlJSUlJSUlJSVFRUVFRUVFRUVFRUVFRUVFRUVFRUVFJSUlJSUlJSUlJ&#10;SUlJSUlJSUlJSUlJSUlJSUlJSUl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N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UlJSUlJSUlJSUlJSUlJSUlJSUlJSUlJSUlR&#10;UVFRUVFRUVFRUVFRUVFRSUlJSUlJSUlJSUlJSUlJSUlJSUlJSUlJSUlJSUlJS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JSUlJSUlJSUlJSUlJSUlJSUlJSUlJSUlJSUlJUVFRUVFRUVFRUVFJSUlJSUlJSUlJSUlJSUlJ&#10;SUlJSUlJSUlJSUlJSUl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AAAAAAAA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MDAwMDAwMDAwN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JSUlJSUlJSUlJSUlJSUlJSUlJSUlJSUlJ&#10;SUlJUVFRUVFRSUlJSUlJSUlJSUlJSUlJSUlJSUlJSUlJSUlJSUlJSU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MDAwMDAwN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lJSUlJSUlJSUlJSUlJSUlJSUlJSUlJSUlJSUlJSVFJSUlJSUlJSUlJSUlJSUlJSUlJSUlJ&#10;SUlJSUlJSUl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AAAAAAAA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wMDAwMDAwMDA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lJSUlJSUlJSUlJSUlJSUlJSUlJSUlJ&#10;SUlJSUlJSUlJSUlJSUlJSUlJSUlJSUlJSUlJSUlJSUlJSU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AwMDAwMDAwMDA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SUlJSUlJSUlJSUlJSUlJSUlJSUlJSUlJSUlJSUlJSUlJSUlJSUlJSUlJSUlJSUlJSUlJ&#10;SUl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AAAAAAA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D&#10;AwMDAwMDAwMDA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SUlJSUlJSUlJSUlJSUlJSUlJSUlJ&#10;SUlJSUlJSUlJSUlJSUlJSUlJSUlJSUlJSUlJSU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AAAAAAAAAAAAAAAAA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AwMDA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UlJSUlJSUlJSUlJSUlJSUlJSUlJSUlJSUlJSUlJSUlJSUlJSUlJSUlJSUl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AAAAAAAAAAA&#10;AAAAAAAAAAAAAAAAAAAAAAAAAAAAAA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UlJSUlJSUlJSUlJSUlJSUlJ&#10;SUlJSUlJSUlJSUlJSUlJSUlJSUlJSU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AAAAAAAAAAAAAAAAAAAAAAAAAAAAAAAAAAAAAAAAAAAAAAAAAA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MDAwMDAwMD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UlJSUlJSUlJSUlJSUlJSUlJSUlJSUlJSUlJSUlJSUlJSUl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AAAAAAAAAA&#10;AAAAAAAAAAAAAAAAAA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UlJSUlJSUlJSUlJSUlJ&#10;SUlJSUlJSUlJSUlJSUlJSU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AAAAAAAAAAAAAAAAAAAAAAAAAAAAAAAAAAAAAAAAAAAAAAAAAAAAAA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MDAwMDAwMD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UlJSUlJSUlJSUlJSUlJSUlJSUlJSUlJSUlJSUlJSU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AAAAAAAAAAAAAAAAAAAAAAA&#10;AAAAAAAAAAAAAAAAAFFRUQAAAAAAAAAAAAAAAA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N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UlJSUlJSUlJSUlJSUlJ&#10;SUlJSUlJSUlJSUlJSUlJSUlJSU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AAAAAAAAAAA&#10;AAAAAAAAAAAAAAAAAAAAAAAAAAAAAAAAAAAAAAAAAAAAAAAAUVFRUVFRUVFRUQ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N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JSUlJSUlJSUlJSUlJSUlJSUlJSUlJSUlJSUlJSUlJSUlJSUlJSU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AAAAAAAAAAAAAAAAAAAAAAAAAAAAAAAAAAAAAAAAAAAAAAAAAAAAAAAA&#10;AABRUVFRUVFRUVFRUVFRUVFRUQ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N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lJSUlJSUlJSUlJSUlJSUlJSUlJ&#10;SUlJSUlJSUlJSUlJSUlJSUlJSUlJSU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AAAAAAAAAA&#10;AAAAAAAAAAAAAAAAAAAAAAAAAAAAAAAAUVFRUVFRUVFRUVFRUVFRUVFRUVFRUVFRUQ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AwMDAwMDAwMDAwMDAwN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lJSUlJSUlJSUlJSUlJSUlJSUlJSUlJSUlJSUlJSUlJSUlJSUlJSUlJSUlJS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AAAAAAAAAAAAAAAAAAAAAAAAAAAABRUVFRUVFRUVFR&#10;UVFRUVFRUVFRUVFRUVFRUVFRUVFRUQ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w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UlJSUlJSUlJSUlJSUlJSUlJSUlJSUlJ&#10;SUlJSUlJSUlJSUlJSUlJSUlJSUlJSUlJS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AAAAAAAAAAAAAAAAAAAAAAA&#10;AAAAAAAAAAAAAAAAAFFRUVFRUVFRUVFRUVFRUVFRUVFRUVFRUVFRUVFRUVFRUVFRUVFRUQ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UlJSUlJSUlJSUlJSUlJSUlJSUlJSUlJSUlJSUlJSUlJSUlJSUlJSUlJSUlJSUlJSUl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AAAAAAAAAAA&#10;AAAAAAAAAAAAAAAAAAAAAAAAAAAAAAAAAAAAAAAAAAAAAAAAUVFRUVFRUVFRUVFRUVFRUVFRUVFR&#10;UVFRUVFRUVFRUVFRUVFRUVFRUVFRUVFRUQ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AwMDA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JSUlJSUlJSUlJSUlJSUlJSUlJSUlJSUlJUVFJ&#10;SUlJSUlJSUlJSUlJSUlJSUlJSUlJSUlJSUl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AAAAAAAAAAAAAAAAAAAAAAAAAAAAAAAAAAAAAAAAAAAAAAAAAAAAAAAAAA&#10;AFFRUVFRUVFRUVFRUVFRUVFRUVFRUVFRUVFRUVFRUVFRUVFRUVFRUVFRUVFRUVFRUVFRUVFRUQ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lJ&#10;SUlJSUlJSUlJSUlJSUlJSUlJSUlJSUlJUVFRUVFRSUlJSUlJSUlJSUlJSUlJSUlJSUlJSUlJSUl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AAAAAAAAAAAAAAAAAAAAAAAAAAA&#10;AAAAAAAAAAAAAAAAAAAAAAAAAAAAAAAAUVFRUVFRUVFRUVFRUVFRUVFRUVFRUVFRUVFRUVFRUVFR&#10;UVFRUVFRUVFRUVFRUVFRUVFRUVFRUVFRUVFRUQAAAAAAAA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AwMDAwMDAwMDA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lJSUlJSUlJSUlJSUlJSUlJSUlJSUlJSUlRUVFRUVFR&#10;UVFRUUlJSUlJSUlJSUlJSUlJSUlJSUlJSUlJS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AAAAAAAAAAAAAAAAAAAAAAAAAAAAB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AwMDAwMDAwMD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SUlJSUlJ&#10;SUlJSUlJSUlJSUlJSUlJSUlJSVFRUVFRUVFRUVFRUVFRUUlJSUlJSUlJSUlJSUlJSUlJSUlJSUlJ&#10;S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AAAAAAAAAAAAAAAAAAAAAAA&#10;AAAAAAAAAAAAAAAAAF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MDAwMDAwMDAwMDAwMD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AwMDAwMDAwMD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wMDAwMDAwMD&#10;AwMDAwN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N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MDAwMDAwMD&#10;AwN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wN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MDAwMDAwMDAwMDA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AwMDAwMDAwMDA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MDA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DAwMD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wMDAwMDAwMD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UlJSUlJSUlJ&#10;SUlJSUlJSUlJSUlJSUlJSVFRUVFRUVFRUVFRUVFRUVFRUVFRUVFRUVFRUVFRUVFRUVFRUVFRUVFR&#10;UVFRUVFRUVFRUVFRUVFRUVFRUVFRUVFRUVFRUVFRUVFRUVFRUVFRSUlJUVFRUVFRUVFRUVFRUVFR&#10;UVFRUVFRUVFRUVFRUVFRUVFRUVFRUVFRUVFRUVFRUVFRUVFRUVFRUVFRUVFRUVFRUVFRUVFRUVFR&#10;UVFRUVFRUVFRUVFRUVFRUVEAAAAAAAAAAAAAAAAAAAAAAAAAAAAAAAAAAAAA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N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UlJSUlJSUlJSUlJSUlJSUlJSUlJSUlJSVFRUVFRUVFRUVFRUVFR&#10;UVFRUVFRUVFRUVFRUVFRUVFRUVFRUVFRUVFRUVFRUVFRUVFRUVFRUVFRUVFRUVFRUVFRUVFRUQAA&#10;AAAAAAAAAAAAAAAASUlJAAAAAAAAAAAAAAAAAFFRUVFRUVFRUVFRUVFRUVFRUVFRUVFRUVFRUVFR&#10;UVFRUVFRUVFRUVFRUVFRUVFRUVFRUVFRUVFRUVFRUVFRUVFRUVFRUQAAAAAAAAAAAAAAAAA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N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JSUlJSUlJSUlJSUlJ&#10;SUlJSUlJSUlJSUlJUVFRUVFRUVFRUVFRUVFRUVFRUVFRUVFRUVFRUVFRUVFRUVFRUVFRUVFRUVFR&#10;UVFRUVFRUVFRUVFRUVFRUVFRUVFRUVFRUVFRUQAAAAAAAAAAAAAAAAAASUlJAAAAAAAAAAAAAAAA&#10;AFFRUVFRUVFRUVFRUVFRUVFRUVFRUVFRUVFRUVFRUVFRUVFRUVFRUVFRUVFRUVFRUVFRUVFRUVFR&#10;UVFRUVFRAAAAAAAAAAAAAAAAAAAAAAAAAAAAAAAAAAAAAAAAAAAAAAAAAAAAAAAAAAAAAAAAAA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N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MDAwMD&#10;AwMDAwMDAwN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lJSUlJSUlJSUlJSUlJSUlJ&#10;SUlJSUlJSUlRUVFRUVFRUVFRUVFRUVFRUVFRUVFRUVFRUVFRUVFRUVFRUVFRUVFRUVFRUVFRUVFR&#10;UVFRUVFRUVFRUVFRUVFRUVFRUVFRUVFRUVFRUVFRUQAAAAAAAAAAAAAAAAAASUlJAAAAAAAAAAAA&#10;AAAAAFFRUVFRUVFRUVFRUVFRUVFRUVFRUVFRUVFRUVFRUVFRUVFRUVFRUVFRUVFRUVFRAAAAAAAA&#10;AAAAAAAAAAAAAAAAAAAAAAAAAAAAAAAAAAAAAAAAAAAA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UlJSUlJSUlJSUlJSUlJSUlJSUlJSUlJSVFRUVFRUVFRUVFRUVFRUVFRUVFRUVFR&#10;UVFRUVFRUVFRUVFRUVFRUVFRUVFRUVFRUVFRUVFRUVFRUVFRUVFRUVFRUVFRUVFRUVFRUVFRUVFR&#10;UVFRUQAAAAAAAAAAAAAAAAAASUlJAAAAAAAAAAAAAAAAAFFRUVFRUVFRUVFRUVFRUVFRUVFRUVFR&#10;UVFRUVFRUVFRUVFRUVFRUVEAAAAAAAAAAAAAAAAAAAAAAAAAAAAAAAAAAAAA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JSUlJSUlJSUlJSUlJSUlJSUlJSUlJ&#10;SUlJSVFRUVFRUVFRUVFRUVFRUVFRUVFRUVFRUVFRUVFRUVFRUVFRUVFRUVFRUVFRUVFRUVFRUVFR&#10;UVFRUVFRUVFRUVFRUVFRUVFRUVFRUVFRUVFRUVFRUVFRUQAAAAAAAAAAAAAAAAAASUlJAAAAAAAA&#10;AAAAAAAAAFFRUVFRUVFRUVFRUVFRUVFRUVFRUVFRUVFRUVFRUVFRUQAAAAAAAAAAAAAAAAA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JSUlJSUlJSUlJSUlJSUlJSUlJSUlJSUlJUVFRUVFRUVFRUVFRUVFRUVFRUVFRUVFRUVFR&#10;UVFRUVFRUVFRUVFRUVFRUVFRUVFRUVFRUVFRUVFRUVFRUVFRUVFRUVFRUVFRUVFRUVFRUVFRUVFR&#10;UVFRUVFRUQAAAAAAAAAAAAAAAAAASUlJAAAAAAAAAAAAAAAAAFFRUVFRUVFRUVFRUVFRUVFRUVFR&#10;UVFRUVFRAAAAAAAAAAAAAAAAAAAAAAAAAAAAAAAAAAAA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A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lJSUlJSUlJSUlJSUlJSUlJSUlJSUlJSUlJ&#10;UVFRUVFRUVFRUVFRUVFRUVFRUVFRUVFRUVFRUVFRUVFRUVFRUVFRUVFRUVFRUVFRUVFRUVFRUVFR&#10;UVFRUVFRUVFRUVFRUVFRUVFRUVFRUVFRUVFRUVFRUVFRUVFRUQAAAAAAAAAAAAAAAAAASUlJAAAA&#10;AAAAAAAAAAAAAFFRUVFRUVFRUVFRUVFRUVFRUQAAAAAAAAAAAAAAAAAAAAAAAAAAAAAAAAAAAAA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wMDAwMDAwMDA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lJSUlJSUlJSUlJSUlJSUlJSUlJSUlJSUlRUVFRUVFRUVFRUVFRUVFRUVFRUVFRUVFRUVFRUVFR&#10;UVFRUVFRUVFRUVFRUVFRUVFRUVFRUVFRUVFRUVFRUVFRUVFRUVFRUVFRUVFRUVFRUVFRUVFRUVFR&#10;UVFRUVFRUVFRUQAAAAAAAAAAAAAAAAAASUlJAAAAAAAAAAAAAAAAAFFRUVFRUVFRUVFRAAAAAAAA&#10;AAAAAAAAAAAAAAAAAAAAAAAAAAAAAAAAAAAAAAAAAAAA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UlJSUlJSUlJSUlJSUlJSUlJSUlJSUlJSVFRUVFR&#10;UVFRUVFRUVFRUVFRUVFRUVFRUVFRUVFRUVFRUVFRUVFRUVFRUVFRUVFRUVFRUVFRUVFRUVFRUVFR&#10;UVFRUVFRUVFRUVFRUVFRUVFRUVFRUVFRUVFRUVFRUVFRUVFRUVFRUQAAAAAAAAAAAAAAAAAASUlJ&#10;AAAAAAAAAAAAAAAAAFFRUVEAAAAAAAAAAAAAAAAAAAAAAAAAAAAAAAAAAAAA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JSUlJ&#10;SUlJSUlJSUlJSUlJSUlJSUlJSUlJSVFRUVFRUVFRUVFRUVFRUVFRUVFRUVFRUVFRUVFRUVFRUVFR&#10;UVFRUVFRUVFRUVFRUVFRUVFRUVFRUVFRUVFRUVFRUVFRUVFRUVFRUVFRUVFRUVFRUVFRUVFRUVFR&#10;UVFRUVFRUVFRUVFRUQAAAAAAAAAAAAAAAAAASUlJAAAAAAAAAAAAAAAAAAAAAAAAAAAAAAAAAAAA&#10;AAAAAAAAAAAAAAAAAAA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JSUlJSUlJSUlJSUlJSUlJSUlJSUlJSUlJUVFRUVFRUVFR&#10;UVFRUVFRUVFRUVFRUVFRUVFRUVFRUVFRUVFRUVFRUVFRUVFRUVFRUVFRUVFRUVFRUVFRUVFRUVFR&#10;UVFRUVFRUVFRUVFRUVFRUVFRUVFRUVFRUVFRUVFRUVFRUVFRUVFRUVFRUQAAAAAAAAAAAAAAAAAA&#10;SUlJAAAAAAAAAAAAAAAAAAAAAAAAAAAAAAAAAAAAAAAA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Eo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MD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lJSUlJSUlJ&#10;SUlJSUlJSUlJSUlJSUlJSUlRUVFRUVFRUVFRUVFRUVFRUVFRUVFRUVFRUVFRUVFRUVFRUVFRUVFR&#10;UVFRUVFRUVFRUVFRUVFRUVFRUVFRUVFRUVFRUVFRUVFRUVFRUVFRUVFRUVFRUVFRUVFRUVFRUVFR&#10;UVFRUVFRUVFRUVFRUVFRUQAAAAAAAAAAAAAAAAAASUlJAAAAAAAAAAAAAAAAAAAAAAAAAAAAAAA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Sko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lJSUlJSUlJSUlJSUlJSUlJSUlJSUlJSUlRUVFRUVFRUVFRUVFR&#10;UVFRUVFRUVFRUVFRUVFRUVFRUVFRUVFRUVFRUVFRUVFRUVFRUVFRUVFRUVFRUVFRUVFRUVFRUVFR&#10;UVFRUVFRUVFRUVFRUVFRUVFRUVFRUVFRUVFRUVFRUVFRUVFRUVFRUVFRUVFRUQAAAAAAAAAAAAAA&#10;AAAASUlJAAAAAAAAAAAAAAAAAAAAAAAAAAAAAAAAAAAA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Sko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MDAwMDAwMDAwN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SUlJSUlJSUlJSUlJ&#10;SUlJSUlJSUlJSUlJSVFRUVFRUVFRUVFRUVFRUVFRUVFRUVFRUVFRUVFRUVFRUVFRUVFRUVFRUVFR&#10;UVFRUVFRUVFRUVFRUVFRUVFRUVFRUVFRUVFRUVFRUVFRUVFRUVFRUVFRUVFRUVFRUVFRUVFRUVFR&#10;UVFRUVFRUVFRUVFRUVFRUVFRUQAAAAAAAAAAAAAAAAAASUlJAA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Sko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MDAwMDAwN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JSUlJSUlJSUlJSUlJSUlJSUlJSUlJSUlJSVFRUVFRUVFRUVFRUVFRUVFR&#10;UVFRUVFRUVFRUVFRUVFRUVFRUVFRUVFRUVFRUVFRUVFRUVFRUVFRUVFRUVFRUVFRUVFRUVFRUVFR&#10;UVFRUVFRUVFRUVFRUVFRUVFRUVFRUVFRUVFRUVFRUVFRUVFRUVFRUVFRUVFRUVFRUQAAAAAAAAAA&#10;AAAAAAAASUlJAAAAAAA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Sko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wMDAwMDAwMDAwN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JSUlJSUlJSUlJSUlJSUlJ&#10;SUlJSUlJSUlJUVFRUVFRUVFRUVFRUVFRUVFRUVFRUVFRUVFRUVFRUVFRUVFRUVFRUVFRUVFRUVFR&#10;UVFRUVFRUVFRUVFRUVFRUVFRUVFRUVFRUVFRUVFRUVFRUVFRUVFRUVFRUVFRUVFRUVFRUVFRUVFR&#10;UVFRUVFRUVFRUVFRUVFRUVFRUVFJSUlJSUlJSUlJSUlJSUlJSUlJSUlJSUlJSUlJSUlJSUlJSQ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KSkpKSkpKSkpKSkpKSkpKSko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UVFRUVFRUVFRUVFRUVFRUVFRUVFRUVFRUVFRUVFRUVFRUVFRUVFRUVFRUVFR&#10;UVFRUVFRUVFRUVFRUVFRUVFRAwMDAwMDAwMDAwMDAwMDAwMDAwMDA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lJSUlJSUlJSUlJSUlJSUlJSUlJSUlJSUlRUVFRUVFRUVFRUVFRUVFRUVFRUVFR&#10;UVFRUVFRUVFRUVFRUVFRUVFRUVFRUVFRUVFRUVFRUVFRUVFRUVFRUVFRUVFRUVFRUVFRUVFRUVFR&#10;UVFRUVFRUVFRUVFRUVFRUVFRUVFRUVFRUVFRUVFRUVFRUVFRUVFRUVFRUVFRUVFRUUlJSUlJSUlJ&#10;SUlJSUlJSUlJSUlJSUlJSUlJSUlJSUlJSUlJSU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pKSkpKSkpK&#10;SkpKSkpKSkpKSko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1FRUVFRUVFRUVFRUVFR&#10;UVFRUVFRUVFRUVFRUVFRUVFRUVFRUVFRUVFRUVFRUVFRUVFRUVFRUVFRUVEDAwMDAwMDAwMDAwMD&#10;AwMDAwMDAwMDA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lJSUlJSUlJSUlJSUlJSUlJSUlJ&#10;SUlJSUlRUVFRUVFRUVFRUVFRUVFRUVFRUVFRUVFRUVFRUVFRUVFRUVFRUVFRUVFRUVFRUVFRUVFR&#10;UVFRUVFRUVFRUVFRUVFRUVFRUVFRUVFRUVFRUVFRUVFRUVFRUVFRUVFRUVFRUVFRUVFRUVFRUVFR&#10;UVFRUVFRUVFRUVFRUVFRUVFRUQAAAABJSUlJSUlJSUlJSUlJSUlJSUlJSUlJSUlJSUlJSUlJSUlJ&#10;S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KSkpKSkpKSkpKSkpKSkpKSko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wMDAwMDAwMDAwMDAwNRUVFRUVFRUVFRUVFRUVFRUVFRUVFRUVFR&#10;UVFRUVFRUVFRUVFRUVEDAwMDAwMDAwMDAwMDAwMDAwMDAwMDA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SUlJSUlJSUlJSUlJSUlJSUlJSUlJSUlJSVFRUVFRUVFRUVFRUVFRUVFRUVFRUVFRUVFR&#10;UVFRUVFRUVFRUVFRUVFRUVFRUVFRUVFRUVFRUVFRUVFRUVFRUVFRUVFRUVFRUVFRUVFRUVFRUVFR&#10;UVFRUVFRUVFRUVFRUVFRUVFRUVFRUVFRUVFRUVFRUVFRUVFRUVFRUVFRUVFRUQAAAAAAAAAAAAAA&#10;AAAAAAA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DAwMDAwMDAwMDAwMD&#10;AwMDAwMDUVFRUVFRUVFRUVFRUVFRUVFRUVFRUVFRUVFRUVFRUVFRUVEDAwMDAwMDAwMDAwMDAwMD&#10;AwMDAwMDA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JSUlJSUlJSUlJSUlJSUlJSUlJSUlJSUlJ&#10;SVFRUVFRUVFRUVFRUVFRUVFRUVFRUVFRUVFRUVFRUVFRUVFRUVFRUVFRUVFRUVFRUVFRUVFRUVFR&#10;UVFRUVFRUVFRUVFRUVFRUVFRUVFRUVFRUVFRUVFRUVFRUVFRUVFRUVFRUVFRUVFRUVFRUVFRUVFR&#10;UVFRUVFRUVFRUVFRUVFRAAAAAAAAAAAAAAAAAAAAAAAAAAA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AwMDAwMDAwMDAwMDAwMDAwMDAwMDAwMDAwNRUVFRUVFRUVFRUVFRUVFRUVFRUVFR&#10;UVFRUVFRUVFRUVEDAwMDAwMDAwMDAwMDAwMDAwMDAwMD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JSUlJSUlJSUlJSUlJSUlJSUlJSUlJSUlJUVFRUVFRUVFRUVFRUVFRUVFRUVFRUVFRUVFRUVFR&#10;UVFRUVFRUVFRUVFRUVFRUVFRUVFRUVFRUVFRUVFRUVFRUVFRUVFRUVFRUVFRUVFRUVFRUVFRUVFR&#10;UVFRUVFRUVFRUVFRUVFRUVFRUVFRUVFRUVFRUVFRUVFRUVFRUVFRUVFRAAAAAAAAAAAAAAAAAAAA&#10;AAAAAAAAAAA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kpK&#10;SkpKSkpKSkpKSkpKSkpKSko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1FRUVFR&#10;UVFRUVFRUVFRUVFRUVFRUVFRUVFRUVFRUVFRUVFRUVFRUVFRUQMDAwMDAwMDAwMDAwMDAwMDAwMD&#10;AwMD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lJSUlJSUlJSUlJSUlJSUlJSUlJSUlJSUlRUVFR&#10;UVFRUVFRUVFRUVFRUVFRUVFRUVFRUVFRUVFRUVFRUVFRUVFRUVFRUVFRUVFRUVFRUVFRUVFRUVFR&#10;UVFRUVFRUVFRUVFRUVFRUVFRUVFRUVFRUVFRUVFRUVFRUVFRUVFRUVFRUVFRUVFRUVFRUVFRUVFR&#10;UVFRUVFRUVFRUVFRAAAAAAAAAAAAAAAAAAAAAAAAAAAAAAAAAAA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KSkpKSkpKSkpKSkpKSkpKSkpKSko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1FRUVFRUVFRUVFRUVFRUVFRUVFRUVFRUVFRUVFRUVFR&#10;UVFRUVFRUQMDAwMDAwMDAwMDAwMDAwMDAwMDAwMD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lJ&#10;SUlJSUlJSUlJSUlJSUlJSUlJSUlJSUlRUVFRUVFRUVFRUVFRUVFRUVFRUVFRUVFRUVFRUVFRUVFR&#10;UVFRUVFRUVFRUVFRUVFRUVFRUVFRUVFRUVFRUVFRUVFRUVFRUVFRUVFRUVFRUVFRUVFRUVFRUVFR&#10;UVFRUVFRUVFRUVFRUVFRUVFRUVFRUVFRUVFRUVFRUVFRUVFRUVEAAAAAAAAAAAAAAAAAAAA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K&#10;SkpKSkpKSkpKSkpKSkpKSkpKSko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NR&#10;UVFRUVFRUVFRUVFRUVFRUVFRUVFRUVFRUVFRUVFRUVFRUQMDAwMDAwMDAwMDAwMDAwMDAwMDAwMD&#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UlJSUlJSUlJSUlJSUlJSUlJSUlJSUlJSVFRUVFRUVFR&#10;UVFRUVFRUVFRUVFRUVFRUVFRUVFRUVFRUVFRUVFRUVFRUVFRUVFRUVFRUVFRUVFRUVFRUVFRUVFR&#10;UVFRUVFRUVFRUVFRUVFRUVFRUVFRUVFRUVFRUVFRUVFRUVFRUVFRUVFRUVFRUVFRUVFRUVFRUVFR&#10;UVFRUVFRUVEAAAAAAAAAAAAAAAAAAAAAAAAAAAAAAFFRUQAAAAAAAA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kpKSkpKSkpKSkpKSkpKSkpKSko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NRUVFRUVFRUVFRUVFRUVFRUVFRUVFRUVFRUVFR&#10;UVFRUQMDAwMDAwMDAwMDAwMDAwMDAwMDAwN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JSUlJSUlJ&#10;SUlJSUlJSUlJSUlJSUlJSUlJSVFRUVFRUVFRUVFRUVFRUVFRUVFRUVFRUVFRUVFRUVFRUVFRUVFR&#10;UVFRUVFRUVFRUVFRUVFRUVFRUVFRUVFRUVFRUVFRUVFRUVFRUVFRUVFRUVFRUVFRUVFRUVFRUVFR&#10;UVFRUVFRUVFRUVFRUVFRUVFRUVFRUVFRUVFRUVFRUVFRUVEAAAAAAAAAAAAAAAAAAAAAAAAAAAAA&#10;AFFRUVFRUQAAAAAAAAA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kpKSkpKSkpKSkpKSkpKSkpKSko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QMDAwMDAwMDAwMDAwMDAwMDAwMDAwN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JSUlJSUlJSUlJSUlJSUlJSUlJSUlJSUlJUVFRUVFRUVFRUVFR&#10;UVFRUVFRUVFRUVFRUVFRUVFRUVFRUVFRUVFRUVFRUVFRUVFRUVFRUVFRUVFRUVFRUVFRUVFRUVFR&#10;UVFRUVFRUVFRUVFRUVFRUVFRUVFRUVFRUVFRUVFRUVFRUVFRUVFRUVFRUVFRUVFRUVFRUVFRUVFR&#10;UVFRUQAAAAAAAAAAAAAAAAAAAAAAAAAAAAAAAFFRUVFRUVFRUQ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pKSkpKSkpKSkpKSkpKSkpKSko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UVFRUVFRUVFRUVFRUVFRUVFRUVFRUVFR&#10;AwMDAwMDAwMDAwMDAwMDAwMDAwMDAwN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lJSUlJSUlJSUlJ&#10;SUlJSUlJSUlJSUlJSUlRUVFRUVFRUVFRUVFRUVFRUVFRUVFRUVFRUVFRUVFRUVFRUVFRUVFRUVFR&#10;UVFRUVFRUVFRUVFRUVFRUVFRUVFRUVFRUVFRUVFRUVFRUVFRUVFRUVFRUVFRUVFRUVFRUVFRUVFR&#10;UVFRUVFRUVFRUVFRUVFRUVFRUVFRUVFRUVFRUVFRUQAAAAAAAAAAAAAAAAAAAAAAAAAAAAAAUVFR&#10;UVFRUVFRUVFRUQAAAAAAAAA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SkpKSko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1FRUVFRUVFRUVFRUVFRUVFRUVFRAwMDAwMDAwMDAwMDAwMDAwMDAwMDAw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lJSUlJSUlJSUlJSUlJSUlJSUlJSUlJSUlRUVFRUVFRUVFRUVFRUVFR&#10;UVFRUVFRUVFRUVFRUVFRUVFRUVFRUVFRUVFRUVFRUVFRUVFRUVFRUVFRUVFRUVFRUVFRUVFRUVFR&#10;UVFRUVFRUVFRUVFRUVFRUVFRUVFRUVFRUVFRUVFRUVFRUVFRUVFRUVFRUVFRUVFRUVFRUVFRUVFR&#10;UQAAAAAAAAAAAAAAAAAAAAAAAAAAAAAAUVFRUVFRUVFRUVFRUVFRUQAAAAAAAA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KSkpKSkpKSkpKSkpKSkpKSko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NRUVFRUVFRUVFRUVFRUVFRAwMD&#10;AwMDAwMDAwMDAwMDAwMDAwMDA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UlJSUlJSUlJSUlJSUlJ&#10;SUlJSUlJSUlJSVFRUVFRUVFRUVFRUVFRUVFRUVFRUVFRUVFRUVFRUVFRUVFRUVFRUVFRUVFRUVFR&#10;UVFRUVFRUVFRUVFRUVFRUVFRUVFRUVFRUVFRUVFRUVFRUVFRUVFRUVFRUVFRUVFRUVFRUVFRUVFR&#10;UVFRUVFRUVFRUVFRUVFRUVFRUVFRUVFRUVFRAAAAAAAAAAAAAAAAAAAAAAAAAAAAAAAAUVFRUVFR&#10;UVFRUVFRUVFRUVFRUQAAAAAAAA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kpKSkpKSkpKSkpKSkpKSko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NRUVFRUVFRUVFRUVFRAwMDAwMDAwMDAwMDAwMDAwMDAwMDA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JSUlJSUlJSUlJSUlJSUlJSUlJSUlJSUlJSVFRUVFRUVFRUVFRUVFRUVFRUVFR&#10;UVFRUVFRUVFRUVFRUVFRUVFRUVFRUVFRUVFRUVFRUVFRUVFRUVFRUVFRUVFRUVFRUVFRUVFRUVFR&#10;UVFRUVFRUVFRUVFRUVFRUVFRUVFRUVFRUVFRUVFRUVFRUVFRUVFRUVFRUVFRUVFRUVFRUVFRAAAA&#10;AAAAAAAAAAAAAAAAAAAAAAAAAABRUVFRUVFRUVFRUVFRUVFRUVFRUVFRUVFRUVFRUVFRUVFRUVFR&#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kpKSkpKSkpKSkpKSkpK&#10;Sko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UVFRUVFRUVEDAwMDAwMD&#10;AwMDAwMDAwMDAwMDAwMDA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JSUlJSUlJSUlJSUlJSUlJSUlJ&#10;SUlJSUlJUVFRUVFRUVFRUVFRUVFRUVFRUVFRUVFRUVFRUVFRUVFRUVFRUVFRUVFRUVFRUVFRUVFR&#10;UVFRUVFRUVFRUVFRUVFRUVFRUVFRUVFRUVFRUVFRUVFRUVFRUVFRUVFRUVFRUVFRUVFRUVFRUVFR&#10;UVFRUVFRUVFRUVFRUVFRUVFRUVFRUVFRAAAAAAAAAAAAAAAAAAAAAAAAAAAAAABRUVFRUVFRUVFR&#10;UVFRUVFRUVFRUVFRUVFRUVFRUVFRUVFRUVFRUVFR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pKSkpKSkpKSkpKSkpKSko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UVFRUVEDAwMDAwMDAwMDAwMDAwMDAwMDAwMDA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SkpKSkpKSkpKSkpK&#10;SkpKSko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1EDAwMDAwMDAwMD&#10;AwMDAwMDAwMDAwMDA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lJSUlJSUlJSUlJSUlJSUlJSUlJSUlJ&#10;SUlRUVFRUVFRUVFRUVFRUVFRUVFRUVFRUVFRUVFRUVFRUVFRUVFRUVFRUVFRUVFRUVFRUVFRUVFR&#10;UVFRUVFRUVFRUVFRUVFRUVFRUVFRUVFRUVFRUVFRUVFRUVFRUVFRUVFRUVFRUVFRUVFRUVFRUVFR&#10;UVFRUVFRUVFRUVFRUVFRUVFRUVEAAAAAAAAAAAAAAAAAAAAAAAAAAAAAAFFRUVFRUVFRUVFRUVFR&#10;UVFRUVFRUVFRUVFRUVFRUVFRUVFRUVFRUVFRUVFRUVFR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KSkpKSkpKSkpKSkpKSkpKSkpKSkpKSko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wMDAwMDAwMDAwMDAwMDAwMDAwMD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KSkpKSkpKSkpKSkpKSkpKSkpKSkpK&#10;SkpKSkpKSko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DAwMDAwMDAwMDAwMD&#10;AwMDAwMDAwMD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JSUlJSUlJSUlJSUlJSUlJSUlJSUlJSUlJSVFR&#10;UVFRUVFRUVFRUVFRUVFRUVFRUVFRUVFRUVFRUVFRUVFRUVFRUVFRUVFRUVFRUVFRUVFRUVFRUVFR&#10;UVFRUVFRUVFRUVFRUVFRUVFRUVFRUVFRUVFRUVFRUVFRUVFRUVFRUVFRUVFRUVFRUVFRUVFRUVFR&#10;UVFRUVFRUVFRUVFRUVFRUQAAAAAAAAAAAAAAAAAAAAAAAAAAAAAAAFFRUVFRUVFRUVFRUVFRUVFR&#10;UVFRUVFRUVFRUVFRUVFRUVFRUQAAAAAAAAAAAAAAAAAA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pKSkpKSkpKSkpKSkpKSkpKSkpKSkpKSkpKSkpKSkpKSkpKSko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wMDAwMDAwMDAwMD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pKSkpKSkpKSkpKSkpKSkpKSkpKSkpKSkpKSkpKSkpK&#10;SkpKSkpKSkpKSko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AwMDAwMD&#10;AwMD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lJSUlJSUlJSUlJSUlJSUlJSUlJSUlJSUlRUVFRUVFR&#10;UVFRUVFRUVFRUVFRUVFRUVFRUVFRUVFRUVFRUVFRUVFRUVFRUVFRUVFRUVFRUVFRUVFRUVFRUVFR&#10;UVFRUVFRUVFRUVFRUVFRUVFRUVFRUVFRUVFRUVFRUVFRUVFRUVFRUVFRUVFRUVFRUVFRUVFRUVFR&#10;UVFRUVFRUVFRUVFRUQAAAAAAAAAAAAAAAAAAAAAAAAAA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kpKSkpKSkpK&#10;SkpKSkpKSkpKSkpKSkpKSkpKSkpKSkpKSkpKSkpKSkpKSkpKSkpKSko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N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lJSUlJ&#10;SUlJSUlJSUlJSUlJSUlJSUlJSUlRUVFRUVFRUVFRUVFRUVFRUVFRUVFRUVFRUVFRUVFRUVFRUVFR&#10;UVFRUVFRUVFRUVFRUVFRUVFRUVFRUVFRUVFRUVFRUVFRUVFRUVFRUVFRUVFRUVFRUVFRUVFRUVFR&#10;UVFRUVFRUVFRUVFRUVFRUVFRUVFRUVFRUVFRUVFRUVFRUVFRUVFRAAAAAAAAAAAAAAAAAAAAAAA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kpKSkpKSkpKSkpKSkpKSkpKSkpKSkpKSkpKSkpKSkpKSkpKSkpKSkpK&#10;SkpKSkpKSkpKSkpKSko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MDAwMD&#10;AwN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UlJSUlJSUlJSUlJSUlJSUlJSUlJSUlJSVFRUVFRUVFRUVFR&#10;UVFRUVFRUVFRUVFRUVFRUVFRUVFRUVFRUVFRUVFRUVFRUVFRUVFRUVFRUVFRUVFRUVFRUVFRUVFR&#10;UVFRUVFRUVFRUVFRUVFRUVFRUVFRUVFRUVFRUVFRUVFRUVFRUVFRUVFRUVFRUVFRUVFRUVFRUVFR&#10;UVFRUVFRUVFRAAAAAA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KSkpKSkpKSkpKSkpKSkpKSkpK&#10;SkpKSkpKSkpKSkpKSkpKSkpKSkpKSkpKSkpKUVFRUVFKSkpKSkpKSkpKSko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AwMDAwMDAwMDAwMDAwMDAwN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JSUlJSUlJSUlJ&#10;SUlJSUlJSUlJSUlJSUlJSVFRUVFRUVFRUVFRUVFRUVFRUVFRUVFRUVFRUVFRUVFRUVFRUVFRUVFR&#10;UVFRUVFRUVFRUVFRUVFRUVFRUVFRUVFRUVFRUVFRUVFRUVFRUVFRUVFRUVFRUVFRUVFRUVFRUVFR&#10;UVFRUVFRUVFRUVFRUVFRUVFRUVFRUVFRUVFRUVFRUVFRUVFRAAAAAAAAAAAAAAAAAAAAAA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pKSkpKSkpKSkpKSkpKSkpKSkpKSkpKSkpKSkpKSkpKSkpKSkpKSkpKSkpKSkpRUVFRUVFR&#10;UVFRUVFRSkpKSkpKSkpKSko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wMD&#10;AwMDAwMD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JSUlJSUlJSUlJSUlJSUlJSUlJSUlJSUlJUVFRUVFRUVFRUVFRUVFR&#10;UVFRUVFRUVFRUVFRUVFRUVFRUVFRUVFRUVFRUVFRUVFRUVFRUVFRUVFRUVFRUVFRUVFRUVFRUVFR&#10;UVFRUVFRUVFRUVFRUVFRUVFRUVFRUVFRUVFRUVFRUVFRUVFRUVFRUVFRUVFRUVFRUVFRUVFRUVFR&#10;UVFRUVEAAAAAAAAAAAAAAAAAAAAAAA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pKSkpKSkpKSkpKSkpKSkpKSkpKSkpKSkpKSkpK&#10;SkpKSkpKSkpKSkpKSkpKSkpRUVFRUVFRUVFRUVFRUVFRUVFRUUpKSkpKSkpKSko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AwMDAwMDAwMDAwMDAwMDAwMD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lJSUlJSUlJSUlJSUlJ&#10;SUlJSUlJSUlJSUlRUVFRUVFRUVFRUVFRUVFRUVFRUVFRUVFRUVFRUVFRUVFRUVFRUVFRUVFRUVFR&#10;UVFRUVFRUVFRUVFRUVFRUVFRUVFRUVFRUVFRUVFRUVFRUVFRUVFRUVFRUVFRUVFRUVFRUVFRUVFR&#10;UVFRUVFRUVFRUVFRUVFRUVFRUVFRUVFRUVFRUVFRUVE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SkpKSkpK&#10;SkpKSkpKSkpKSkpKSkpKSkpKSkpKSkpKSkpKSkpKSkpKSkpKSkpKSlFRUVFRUVFRUVFRUVFRUVFR&#10;UVFRUVFRUVFRUUpKSkpKSkpKSko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MDAwMDA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UlJSUlJSUlJSUlJSUlJSUlJSUlJSUlJSUlRUVFRUVFRUVFRUVFRUVFRUVFR&#10;UVFRUVFRUVFRUVFRUVFRUVFRUVFRUVFRUVFRUVFRUVFRUVFRUVFRUVFRUVFRUVFRUVFRUVFRUVFR&#10;UVFRUVFRUVFRUVFRUVFRUVFRUVFRUVFRUVFRUVFRUVFRUVFRUVFRUVFRUVFRUVFRUVFRUVFRUVFR&#10;UVE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kpKSkpKSkpKSkpKSkpKSkpKSkpKSkpKSkpKSkpKSkpKSkpKSkpK&#10;SkpKSkpKSlFRUVFRUVFRUVFRUVFRUVFRUVFRUVFRUVFRUVFRUVFRUVFKSkpKSkpKSko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wMDAwMDAwMDAwMDA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UlJSUlJSUlJSUlJSUlJSUlJ&#10;SUlJSUlJSVFRUVFRUVFRUVFRUVFRUVFRUVFRUVFRUVFRUVFRUVFRUVFRUVFRUVFRUVFRUVFRUVFR&#10;UVFRUVFRUVFRUVFRUVFRUVFRUVFRUVFRUVFRUVFRUVFRUVFRUVFRUVFRUVFRUVFRUVFRUVFRUVFR&#10;UVFRUVFRUVFRUVFRUVFRUVFRUVFRUVFRUVFRUQ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KSkpKSkpKSkpKSkpKSkpK&#10;SkpKSkpKSkpKSkpKSkpKSkpKSkpKSkpKSkpKSkpKUVFRUVFRUVFRUVFRUVFRUVFRUVFRUVFRUVFR&#10;UVFRUVFRUVFRUVFRUVFKSkpKSkpKSko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MDAwMD&#10;AwMDAwMDAwMDAwMDAwN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JSUlJSUlJSUlJSUlJSUlJSUlJSUlJSUlJSVFRUVFRUVFRUVFRUVFRUVFRUVFRUVFR&#10;UVFRUVFRUVFRUVFRUVFRUVFRUVFRUVFRUVFRUVFRUVFRUVFRUVFRUVFRUVFRUVFRUVFRUVFRUVFR&#10;UVFRUVFRUVFRUVFRUVFRUVFRUVFRUVFRUVFRUVFRUVFRUVFRUVFRUVFRUVFRUVFRUVFRUVFRUQAA&#10;AAAAAAAAAAAAAAAAAAAAAAAAAAAA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SkpKSkpKSkpKSkpKSkpKSkpKSkpKSkpKSkpKSkpKSkpKUVFR&#10;UVFRUVFRUVFRUVFRUVFRUVFRUVFRUVFRUVFRUVFRUVFRUVFRUVFRUVFRUVFRSkpKSkpKSko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wMDAwMDAwMDAwMDAwN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JSUlJSUlJSUlJSUlJSUlJSUlJSUlJ&#10;SUlJUVFRUVFRUVFRUVFRUVFRUVFRUVFRUVFRUVFRUVFRUVFRUVFRUVFRUVFRUVFRUVFRUVFRUVFR&#10;UVFRUVFRUVFRUVFRUVFRUVFRUVFRUVFRUVFRUVFRUVFRUVFRUVFRUVFRUVFRUVFRUVFRUVFRUVFR&#10;UVFRUVFRUVFRUVFRUVFRUVFRUVFRUVFRUQAAAAAAAAAAAAAAAAAAAAAAAAAAAAAA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pKSkpKSkpKSkpKSkpKSkpKSkpKSkpKSkpK&#10;SkpKSkpKSkpKSkpKSkpKSkpKSkpRUVFRUVFRUVFRUVFRUVFRUVFRUVFRUVFRUVFRUVFRUVFRUVFR&#10;UVFRUVFRUVFRUVFRUVFRUVFRUUpKSkpKSko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AwMDAwMDAwMDAwMDAwMD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lJSUlJSUlJSUlJSUlJSUlJSUlJSUlJSUlRUVFRUVFRUVFRUVFRUVFRUVFRUVFRUVFRUVFR&#10;UVFRUVFRUVFRUVFRUVFRUVFRUVFRUVFRUVFRUVFRUVFRUVFRUVFRUVFRUVFRUVFRUVFRUVFRUVFR&#10;UVFRUVFRUVFRUVFRUVFRUVFRUVFRUVFRUVFRUVFRUVFRUVFRUVFRUVFRUVFRUVFRUVFRAAAAAAAA&#10;AAAAAAAAAAAAAAAAAA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kpK&#10;SkpKSkpKSkpKSkpKSkpKSkpKSkpKSkpKSkpKSkpKSkpKSkpKSkpKSkpKSlFRUVFRUVFRUVFRUVFR&#10;UVFRUVFRUVFRUVFRUVFRUVFRUVFRUVFRUVFRUVFRUVFRUVFRUVFRUVFRUVFRUVFRUUpKSkpKSko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AwMDAwMDAwMDAwMDAwMDA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UlJSUlJSUlJSUlJSUlJSUlJSUlJSUlJSUlR&#10;UVFRUVFRUVFRUVFRUVFRUVFRUVFRUVFRUVFRUVFRUVFRUVFRUVFRUVFRUVFRUVFRUVFRUVFRUVFR&#10;UVFRUVFRUVFRUVFRUVFRUVFRUVFRUVFRUVFRUVFRUVFRUVFRUVFRUVFRUVFRUVFRUVFRUVFRUVFR&#10;UVFRUVFRUVFRUVFRUVFRUVFRUVFRAAA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kpKSkpKSkpKSkpKSkpKSkpKSkpKSkpKSkpKSkpKSkpKSkpK&#10;SkpKSkpKSkpKSlFRUVFRUVFRUVFRUVFRUVFRUVFRUVFRUVFRUVFRUVFRUVFRUVFRUVFRUVFRUVFR&#10;UVFRUVFRUVFRUVFRUVFRUVFRUVFRUVFKSkpKSko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D&#10;AwMDAwMDAwMDAwMDAwMDAwMDAwMDA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UlJSUlJSUlJSUlJSUlJSUlJSUlJSUlJSVFRUVFRUVFRUVFRUVFRUVFRUVFRUVFRUVFRUVFRUVFR&#10;UVFRUVFRUVFRUVFRUVFRUVFRUVFRUVFRUVFRUVFRUVFRUVFRUVFRUVFRUVFRUVFRUVFRUVFRUVFR&#10;UVFRUVFRUVFRUVFRUVFRUVFRUVFRUVFRUVFRUVFRUVFRUVFRUVFRUVFRUVFRUVFRAA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KSkpKSkpKSkpKSkpK&#10;SkpKSkpKSkpKSkpKSkpKSkpKSkpKSkpKSkpKSkpKSkpKUVFRUVFRUVFRUVFRUVFRUVFRUVFRUVFR&#10;UVFRUVFRUVFRUVFRUVFRUVFRUVFRUVFRUVFRUVFRUVFRUVFRUVFRUVFKSkpKSkpKSkpKSkpKSkpK&#10;Sko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KSkpKSkpKSkpKSkpKSkpKSkpKSkpKSkpKSkpKSkpKSkpKSkpKSkpKSkpKSkpK&#10;UVFRUVFRUVFRUVFRUVFRUVFRUVFRUVFRUVFRUVFRUVFRUVFRUVFRUVFRUVFRUVFRUVFRUVFRUVFR&#10;UVFRUVFRUVFRUVFRUUpKSkpKSkpKSkpKSkpKSkpKSko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pKSkpKSkpKSkpKSkpKSkpKSkpKSkpK&#10;SkpKSkpKSkpKSkpKSkpKSkpKSkpKSkpRUVFRUVFRUVFRUVFRUVFRUVFRUVFRUVFRUVFRUVFRUVFR&#10;UVFRUVFRUVFRUVFRUVFRUVFRUVFRUVFRUVFRUVFRUVFRUVFRUVFRUVFRUVFKSkpKSkpKSkpKSkpK&#10;SkpKSko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pKSkpKSkpKSkpKSkpKSkpKSkpKSkpKSkpKSkpKSkpKSkpKSkpKSkpKSkpKSkpRUVFRUVFRUVFR&#10;UVFRUVFRUVFRUVFRUVFRUVFRUVFRUVFRUVFRUVFRUVFRUVFRUVFRUVFRUVFRUVFRUVFRUVFRUVFR&#10;UVFRUVFRUVFRUVFRUVFRUVFRUVFRUVFRUVFRUVFRUUpKSko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UlJSUlJSUlJ&#10;SUlJSUlJSUlJSUlJSUlJSUlRUVFRUVFRUVFRUVFRUVFRUVFRUVFRUVFRUVFRUVFRUVFRUVFRUVFR&#10;UVFRUVFRUVFRUVFRUVFRUVFRUVFRUVFRUVFRUVFRUVFRUVFRUVFRUVFRUVFRUVFRUVFRUVFRUVFR&#10;UVFRUVFRUVFRUVFRUVFRUVFRUVFRUVFRUVFRUVFRUVFRUVFRUVFRUVE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kpKSkpKSkpKSkpKSkpKSkpKSkpKSkpKSkpKSkpKSkpK&#10;SkpKSkpKSkpKSkpKSlFRUVFRUVFRUVFRUVFRUVFRUVFRUVFRUVFRUVFRUVFRUVFRUVFRUVFRUVFR&#10;UVFRUVFRUVFRUVFRUVFRUVFRUVFRUVFRUVFRUVFRUVFRUVFRUVFRUVFRUVFRUVFRUVFRUVFRUVFR&#10;UVFRUQBKSko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UlJSUlJSUlJSUlJSUlJSUlJSUlJSUlJSVFRUVFRUVFRUVFRUVFR&#10;UVFRUVFRUVFRUVFRUVFRUVFRUVFRUVFRUVFRUVFRUVFRUVFRUVFRUVFRUVFRUVFRUVFRUVFRUVFR&#10;UVFRUVFRUVFRUVFRUVFRUVFRUVFRUVFRUVFRUVFRUVFRUVFRUVFRUVFRUVFRUVFRUVFRUVFRUVFR&#10;UVFRUVFRUVFRUQAAAAA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KSkpKSkpKSkpK&#10;SkpKSkpKSkpKSkpKSkpKSkpKSkpKSkpKSkpKSkpKSkpKSkpKUVFRUVFRUVFRUVFRUVFRUVFRUVFR&#10;UVFRUVFRUVFRUVFRUVFRUVFRUVFRUVFRUVFRUVFRUVFRUVFRUVFRUVFRUVFRUVFRUVFRUVFRUVFR&#10;UVFRUVFRUVFRUVFRUVFRUVFRUVFRUVFRUVFRUVFRUVFRUQBKSko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JSUlJSUlJSUlJSUlJ&#10;SUlJSUlJSUlJSUlJUVFRUVFRUVFRUVFRUVFRUVFRUVFRUVFRUVFRUVFRUVFRUVFRUVFRUVFRUVFR&#10;UVFRUVFRUVFRUVFRUVFRUVFRUVFRUVFRUVFRUVFRUVFRUVFRUVFRUVFRUVFRUVFRUVFRUVFRUVFR&#10;UVFRUVFRUVFRUVFRUVFRUVFRUVFRUVFRUVFRUVFRUVFRUVFRUQAAAAAAAAAAAAAAAAAAAAA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KSkpKSkpKSkpKSkpKSkpKSkpKSkpKSkpKSkpKSkpKSkpKSkpKSkpKSkpK&#10;SkpKUVFRUVFRUVFRUVFRUVFRUVFRUVFRUVFRUVFRUVFRUVFRUVFRUVFRUVFRUVFRUVFRUVFRUVFR&#10;UVFRUVFRUVFRUVFRUVFRUVFRUVFRUVFRUVFRUVFRUVFRUVFRUVFRUVFRUVFRUVFRUVFRUVFRUVFR&#10;UVFRUVFRUQAASko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JSUlJSUlJSUlJSUlJSUlJSUlJSUlJSUlJUVFRUVFRUVFRUVFRUVFRUVFR&#10;UVFRUVFRUVFRUVFRUVFRUVFRUVFRUVFRUVFRUVFRUVFRUVFRUVFRUVFRUVFRUVFRUVFRUVFRUVFR&#10;UVFRUVFRUVFRUVFRUVFRUVFRUVFRUVFRUVFRUVFRUVFRUVFRUVFRUVFRUVFRUVFRUVFRUVFRUVFR&#10;UVFRUVFRUQAAAAAAAAAAAAAAAAAAAAAAAAAA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pKSkpKSkpKSkpKSkpKSkpKSkpK&#10;SkpKSkpKSkpKSkpKSkpKSkpKSkpKSkpKSkpRUVFRUVFRUVFRUVFRUVFRUVFRUVFRUVFRUVFRUVFR&#10;UVFRUVFRUVFRUVFRUVFRUVFRUVFRUVFRUVFRUVFRUVFRUVFRUVFRUVFRUVFRUVFRUVFRUVFRUVFR&#10;UVFRUVFRUVFRUVFRUVFRUVFRUVFRUVFRUVFRUVFRUVFRUVFRUQAAAEo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lJSUlJSUlJSUlJSUlJSUlJ&#10;SUlJSUlJSUlRUVFRUVFRUVFRUVFRUVFRUVFRUVFRUVFRUVFRUVFRUVFRUVFRUVFRUVFRUVFRUVFR&#10;UVFRUVFRUVFRUVFRUVFRUVFRUVFRUVFRUVFRUVFRUVFRUVFRUVFRUVFRUVFRUVFRUVFRUVFRUVFR&#10;UVFRUVFRUVFRUVFRUVFRUVFRUVFRUVFRUVFRUVFRUVFR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pKSkpKSkpKSkpKSkpKSkpKSkpKSkpKSkpKSkpKSkpKSkpKSkpKSkpKSkpKSkp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kpKSkpKSkpKSkpKSkpKSkpKSkpKSkpKSkpKSkpK&#10;SkpKSkpKSkpKSkpKSkpKSl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KSkpKSkpK&#10;SkpKSkpKSkpKSkpKSkpKSkpKSkpKSkpKSkpKSkpKSkpKSkpKSkpKSl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KSkpKSkpKSkpKSkpKSkpKSkpKSkpKSkpKSkpKSkpKSkpKSkpKSkpK&#10;SkpKSkpK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pKSkpKSkpKSkpKSkpKSkpK&#10;SkpKSkpKSkpKSkpKSkpKSkpKSkpKSkpKSkpKSkp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pKSkpKSkpKSkpKSkpKSkpKSkpKSkpKSkpKSkpKSkpKSkpKSkpKSkpKSkpKSkp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KSkpKSkpKSkpKSkpKSkpKSkpKSkpKSkpKSk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KSkpKSkpKSkpK&#10;SkpKSkpKSkpKSkpKSkpKSk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pKSkpKSkpKSkpKSkpKSkpKSkpKSkpKSkpKSkpKSkp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KSkpKSkpKSkpKSkpKSkpKSkpKSkpKSkpKSkpK&#10;SkpKSkpKSkpKSkpKSkpKSkpKSkpKSkpKSkpKSkpKSkpKSkp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KSkpKSkpKSkpKSkpKSkpKSkpKSkpKSkpKSkpKSkpKSkpKSkpKSkpKSkpKSkpKSkpKSkpK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SkpKSkpKSkpKSkpKSkpKSkpKSkpKSkpK&#10;SkpKSkpKSkpKSkpKSkpKSkpKSkpKSkpKSkpK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UpKSkpKSkpKSkpKSkpKSkpKSkpKSkpKSkp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KSkpKSkpKSkpKSkpKSkpK&#10;Skp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kpKSkpKSkpKSkpKSkpK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kpKSkpKSkpKSkpKSkp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kpKSkpKSkpKSkpKSkpKSkp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Q&#10;ORwNAAAAAA4SMFFRUVFRUVFRUVFRUVFRUVFRUVFRUVFRUVFRUVFRUVFRUVFRUVFRUVFRUVFRUVBD&#10;KQ4AAAAABBEtSF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kpKSkpKSkpKSkpKSkpKSkpK&#10;Skp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SkAAAAAAAAAAAAAAAETSFFRUVFRUVFRUVFRUVFR&#10;UVFRUVFRUVFRUVFRUVFRUVFRUVFRUVFRUVFNKQAAAAAAAAAAAAAAAAUwUVFRUVFRUVFRUVFRUVFR&#10;UVFRUVFAAAAAAAAAAAAAAAAAAAAAAAAAAAAAAAACP1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kpKSkpKSkpKSkpKSkpKSkpKSkpK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B&#10;CgAAAAAAAAAAAAAAAAAAATBRUVFRUVFRUVFRUVFRUVFRUVFRUVFRUVFRUVFRUVFRUVFRUVFRUUEK&#10;AAAAAAAAAAAAAAAAAAAABT5RUVFRUVFRUVFRUVFRUVFRUVE0AAAAAAAAAAAAAAAAAAAAAAAAAAAA&#10;AAACP1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pKSkpKSkpKSkpKSkpKSkpK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DUAAAAAAAAAAAAAAAAAAAAAAAAVUVFRUVFRUVFR&#10;UVFRUVFRUVFRUVFRUVFRUVFRUVFRUVFRUVFQJgAAAAAAAAAAAAAAAAAAAAAAAAEkUVFRUVFRUVFR&#10;UVFRUVFRUVAmAAAAAAAAAAAAAAAAAAAAAAAAAAAAAAACP1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pKSkpKSkpKSkpKSkpKSkpKSkpKSkpKSkpK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NAAAAAAAAAAAAAAAAAAAAAAAAAAAFVFRUVFRUVFRUVFRUVFRUVFRUVFRUVFRUVFRUVFRUVFRUVAm&#10;AAAAAAAAAAAAAAAAAAAAAAAAAAAAJVFRUVFRUVFRUVFRUVFRUU8WAAAAAAAAAAAAAAAAAAAAAAAA&#10;AAAAAAACP1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pKSkpKSkpKSkpKSkpKSkpKSkpKUVFR&#10;UU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AAAAAAAAAAAAAAAAAAAAAAAAAAAAAATNRUVFR&#10;UVFRUVFRUVFRUVFRUVFRUVFRUVFRUVFRUVFRUTQAAAAAAAAAAAAAAAAAAAAAAAAAAAAAATNRUVFR&#10;UVFRUVFRUVFRUUwKAAAAAAAAAAAAAAAAAAAAAAAAAAAAAAACP1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pKSkpKSkpKSkpKSkpKSkpKSkpKUVFRUVFRUUpKSkp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wKAAAAAAAAABI9SFFRTkINAAAAAAAAAAZIUVFRUVFRUVFRUVFRUVFRUVFRUVFRUVFRUVFRUVFR&#10;SwAAAAAAAAAADzBHUVFRRjcNAAAAAAAAAAZIUVFRUVFRUVFRUVFRUUsAAAAAAAAAAAAAAAAAAAAA&#10;AAAAAAAAAAACP1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pKSkpKSkpKSkpKSkpKSkpKSkpKUVFRUVFR&#10;UVFRUVF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CYAAAAAAAAFPlFRUVFRUVFRQgoAAAAAAAAV&#10;UVFRUVFRUVFRUVFRUVFRUVFRUVFRUVFRUVFRUVFQJgAAAAAAAAEwUVFRUVFRUVFRQgoAAAAAAAAl&#10;UVFRUVFRUVFRUVFRUUAAAAAAACV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pKSkpKSkpKSkpKSkpKSkpKSkpKUVFRUVFRUVFRUVFRUVF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wAAAAAAAAZIUVFRUVFRUVFRUUwKAAAAAAACP1FRUVFRUVFRUVFRUVFRUVFRUVFRUVFRUVFR&#10;UVFLAAAAAAAABT9RUVFRUVFRUVFRUUsAAAAAAAAGSFFRUVFRUVFRUVFRUTQAAAAAATN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pKSkpKSkpKSkpKSkpKSkpKSkpKUVFRUVFRUVFR&#10;UVFRUVFRUVFR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Aj9RUVFRUVFRUVFRUVFLAAAA&#10;AAAAFVFRUVFRUVFRUVFRUVFRUVFRUVFRUVFRUVFRUVAmAAAAAAABM1FRUVFRUVFRUVFRUVFAAAAA&#10;AAABM1FRUVFRUVFRUVFRTxYAAAAAAj9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pK&#10;SkpKSkpKSkpKSkpKSkpKSkpKSlFRUVFRUVFRUVFRUVFRUVFRUVFRUU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MCgAAAAAAJVFRUVFRUVFRUVFRUVFRNAAAAAAABkhRUVFRUVFRUVFRUVFRUVFRUVFRUVFR&#10;UVFRUUwKAAAAAAAVUVFRUVFRUVFRUVFRUVFPFgAAAAAAJVFRUVFRUVFRUVFRTAoAAAAABkh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pKSkpKSkpKSkpKSkpKSkpKSkpKSlFRUVFRUVFRUVFR&#10;UVFRUVFRUVFRUVFRUU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AAAAAAAACP1FRUVFRUVFRUVFRUVFR&#10;TAoAAAAAATNRUVFRUVFRUVFRUVFRUVFRUVFRUVFRUVFRUUsAAAAAAAEzUVFRUVFRUVFRUVFRUVFR&#10;NAAAAAAAFVFRUVFRUVFRUVFRSwAAAAAACF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pKSkpK&#10;SkpKSkpKSkpKSkpKSkpKSlFRUVFRUVFRUVFRUVFRUVFRUVFRUVFRUVFRUVF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AmAAAAAAAVUVFRUVFRUVFRUVFRUVFRUTQAAAAAABVRUVFRUVFRUVFRUVFRUVFRUVFR&#10;UVFRUVFRUTQAAAAAAAZIUVFRUVFRUVFRUVFRUVFRNAAAAAAAFVFRUVFRUVFRUVFRQAAAAAAAJ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pKSkpKSkpKSkpKSkpKSkpKSkpKSlFRUVFRUVFRUVFRUVFR&#10;UVFRUVFKSkpKSkpKSkpKSkpKSkpKSkpK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8WAAAAAAEzUVFRUVFRUVFRUVFR&#10;UVFRUUsAAAAAAAZIUVFRUVFRUVFRUVFRUVFRUVFRUVFRUVFRUVFORCwcDRVRUVFRUVFRUVFRUVFR&#10;UVFRNAAAAAAAFVFRUVFRUVFRUVFRNAAAAAABM1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pKSkpKSkpK&#10;SkpKSkpKSkpKSkpKSlFRUVFRUVFRUVFRUVFRUVFRUVFRUUpKSkpKSkpKSkpKSkpKSkpK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wKAAAAAAI/UVFRUVFRUVFRUVFRUVFRUUwKAAAAAAI/UVFRUVFRUVFRUVFRUVFR&#10;UVFRUVFRUVFRUVFRUVFRUVFRUVFRUVFRUVFRUVFRUVFQJgAAAAAAJVFRUVFRUVFRUVFQJgAAAAAC&#10;P1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pKSkpKSkpKSkpKSkpKSkpKSkpKSlFRUVFRUVFRUVFRUVFRUVFR&#10;UVFRUVFRUVFKSkpKSkpKSkpKSkpKSkpKSkpKSk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AAAAAAAAhRUVFRUVFRUVFR&#10;UVFRUVFRUU8WAAAAAAEzUVFRUVFRUVFRUVFRUVFRUVFRUVFRUVFRUVFRUVFRUVFRUVFRUVFRUVFR&#10;UVFRUVFMCgAAAAACP1FRUVFRUVFRUVFPFgAAAAAGSF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pKSkpKSkpKSkpK&#10;SkpKSkpKSkpKSlFRUVFRUVFRUVFRUVFRUVFRUVFRUVFRUVFRUVFRUVFRUVFRUVFRUVFRUU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TQAAAAAABVRUVFRUVFRUVFRUVFRUVFRUVAmAAAAAAAlUVFRUVFRUVFRUVFR&#10;UVFRUVFRUVFRUVFRUVFRUVFRUVFRUVFRUVFRUVFRUVFRUVE0AAAAAAAIUVFRUVFRUVFRUVFMCgAA&#10;AAAI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pKSkpKSkpKSkpKSkpKSkpKSkpKSlFRUVFRUVFRUVFRUVFRUVFRUVFR&#10;UVFRUVFRUVFRUVFRUVFRUVFRUVFRUVFRUVF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CVRUVFRUVFR&#10;UVFRUVFRUVFRUVE0AAAAAAAVUVFRUVFRUVFRUVFRUVFRUVFRUVFRUVFRUVFRUVFRUVFRUVFRUVFR&#10;UVFRUVFRUDYAAAAAAAEzUVFRUVFRUVFRUVFLAAAAAAAVUVFRTjcaCgAAAAQRMEh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pKSkpKSkpKSkpKSkpK&#10;SkpKSkpKSlFRUVFRUVFRUVFRUVFRUVFRUVFRUVFRUVFRUVFRUVFRUVFRUVFRUVFRUVFRUVFRUVFK&#10;SkpKS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CQ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CYAAAAAACVRUVFRUVFRUVFRUVFRUVFRUVFAAAAAAAAIUVFRUVFRUVFR&#10;UVFRUVFRUVFRUVFRUVFRUVFRUVFRUVFRUVFRUVFRUVFRUVFDGQAAAAAAABVRUVFRUVFRUVFRUVFA&#10;AAAAAAAlUUUZAAAAAAAAAAAAAAASPl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pKSkpKSkpKSkpKSkpKSkpKSkpKSlFRUVFRUVFRUVFRUVFRUVFRUVFRUVFR&#10;UVFRUVFRUVFRUVFRUVFRUVFRUVFRUVFRUVFRUVFR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CQ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xYAAAAAATNRUVFR&#10;UVFRUVFRUVFRUVFRUVFLAAAAAAAIUVFRUVFRUVFRUVFRUVFRUVFRUVFRUVFRUVFRUVFRUVFRUVFR&#10;UVFRUVFFNw0AAAAAAAAACFFRUVFRUVFRUVFRUVAmAAAAAAI9KQAAAAAAAAAAAAAAAAAAASJ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KSkpKSkpKSkpKSkpKSkpK&#10;SkpKSlFRUVFRUVFRUVFRUVFRUVFRUVFRUVFRUVFRUVFRUVFRUVFRUVFRUVFRUVFRUVFRUVFRUVFR&#10;UVFRUU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CQ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xYAAAAAATNRUVFRUVFRUVFRUVFRUVFRUVFLAAAAAAAGSFFRUVFR&#10;UVFRUVFRUVFRUVFRUVFRUVFRUVFRUVFRUVFRUVFRUTQAAAAAAAAAAAAAAAATUVFRUVFRUVFRUVFR&#10;UU8WAAAAAAAAAAAAAAAAAAAAAAAAAAAAAAAGSF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KSkpKSk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CQ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Aj9R&#10;UVFRUVFRUVFRUVFRUVFRUVFLAAAAAAAGSFFRUVFRUVFRUVFRUVFRUVFRUVFRUVFRUVFRUVFRUVFR&#10;UVFRUTQAAAAAAAAAAAAABTNRUVFRUVFRUVFRUVFRUUwKAAAAAAAAAAAAAAAAAAAAAAAAAAAAAAAA&#10;Bkh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KSkpKSk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CQ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AoAAAAAAj9RUVFRUVFRUVFRUVFRUVFRUVFMCgAAAAAGSFFR&#10;UVFRUVFRUVFRUVFRUVFRUVFRUVFRUVFRUVFRUVFRUVFRUCYAAAAAAAAAAAAAEj5RUVFRUVFRUVFR&#10;UVFRUUsAAAAAAAAAAAAAAAAAAAAAAAAAAAAAAAAAAAZI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CQ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AoAAAAA&#10;Aj9RUVFRUVFRUVFRUVFRUVFRUVFMCgAAAAAGSFFRUVFRUVFRUVFRUVFRUVFRUVFRUVFRUVFRUVFR&#10;UVFRUVFRTxYAAAAAAAAAAAAAAAAFM1FRUVFRUVFRUVFRUUAAAAAAAAAAAAAFMEdRUVFOQykAAAAA&#10;AAAAAAAV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CQ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AoAAAAAAj9RUVFRUVFRUVFRUVFRUVFRUVFMCgAAAAAC&#10;P1FRUVFRUVFRUVFRUVFRUVFRUVFRUVFRUVFRUVFRUVFRUVFRTxYAAAAAAAAAAAAAAAAAABVRUVFR&#10;UVFRUVFRUTQAAAAAAAAABT5RUVFRUVFRUVFQNQAAAAAAAAABM1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CQ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AoA&#10;AAAAAj9RUVFRUVFRUVFRUVFRUVFRUVFMCgAAAAACP1FRUVFRUVFRUVFRUVFRUVFRUVFRUVFRUVFR&#10;UVFRUVFRUVFRTA4eLzo6OSkKAAAAAAAAAAATUVFRUVFRUVFRUCYAAAAAAAATSFFRUVFRUVFRUVFR&#10;UUIAAAAAAAAACF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KSkp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CQ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AAAj9RUVFRUVFRUVFRUVFRUVFRUVFMCgAA&#10;AAACP1FRUVFRUVFRUVFRUVFRUVFRUVFRUVFRUVFRUVFRUVFRUVFRUVFRUVFRUVFRQxkAAAAAAAAA&#10;FVFRUVFRUVFRTxYAAAAAAAhRUVFRUVFRUVFRUVFRUVFLAAAAAAAAATN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K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CQ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AAj9RUVFRUVFRUVFRUVFRUVFRUVFMCgAAAAAGSFFRUVFRUVFRUVFRUVFRUVFRUVFRUVFR&#10;UVFRUVFRUVFRUVFRUVFRUVFRUVFRUVA0AAAAAAAAATNRUVFRUVFRUVBFOBwNBkhRUVFRUVFRUVFR&#10;UVFRUVFRNAAAAAAAABV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KSkpKSkp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CQ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AAj9RUVFRUVFRUVFRUVFRUVFRUVFM&#10;CgAAAAAGSFFRUVFRUVFRUVFRUVFRUVFRUVFRUVFRUVFRUVFRUVFRUVFRUVFRUVFRUVFRUVFQNAAA&#10;AAAAAAhRUVFRUVFRUVFRUVFRUVFRUVFRUVFRUVFRUVFRUVFRTAoAAAAAAAZI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K&#10;Sk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CQ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xYAAAAAAj9RUVFRUVFRUVFRUVFRUVFRUVFLAAAAAAAGSFFRUVFRUVFRUVFRUVFRUVFRUVFR&#10;UVFRUVFRUVFRUVFRUVFRUVFRUVFRUVFRUVFRTxYAAAAAAAI/UVFRUVFRUVFRUVFRUVFRUVFRUVFR&#10;UVFRUVFRUVFRUTQAAAAAAAI/UVFRUVFRUVFRUVFRUVFRUVFRUVFRUVFRUVEAAAAAAAAAAAAAAAAA&#10;AA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K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CQ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xYAAAAAATNRUVFRUVFRUVFRUVFRUVFR&#10;UVFLAAAAAAAGSFFRUVFRUVFRUVFRUVFRUVFRUVFRUVFRUVFRUVFRUVFRUVFRUVFRUVFRUVFRUVFR&#10;UUsAAAAAAAAlUVFRUVFRUVFRUVFRUVFRUVFRUVFRUVFRUVFRUVFRUUAAAAAAAAEzUVFRUVFRUVFR&#10;UVFRUVFRUVFRUVFRUVFRAAAAAAAAAAAAAAAAAAAAAAA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KSkpK&#10;Skp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CQ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TNRUVFRUVFRUVFRUVFRUVFRUVFAAAAAAAAIUVFRUVFRUVFRUVFRUVFRUVFR&#10;UVFRUVFRUVFRUVFRUVFRUVFRUVFRUVFRUVFRUVFRUU8WAAAAAAAIUVFRUVFRUVFRUVFRUVFRUVFR&#10;UVFRUVFRUVFRUVFRUUsAAAAAAAEzUVFRUVFRUVFRUVFRUVFRUVFRUVFRUVFRAAAAAAAAAAAAAAAA&#10;AAAAAAA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KSkpKSkp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CQ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CYAAAAAACVRUVFRUVFRUVFRUVFR&#10;UVFRUVFAAAAAAAAIUVFRUVFRUVFRUVFRUVFRUVFRUVFRUVFRUVFRUVFRUVFRUVFRUVFRUVFRUVFR&#10;UVFRUVE0AAAAAAAGSFFRUVFRUVFRUVFRUVFRUVFRUVFRUVFRUVFRUVFRUUwKAAAAAAAlUVFRUVFR&#10;UVFRUVFRUVFRUVFRUVFRUVEAAAAAAAAAAAAAAAAAAAAAAAA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K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CQk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TQAAAAAACVRUVFRUVFRUVFRUVFRUVFRUVE0AAAAAAAVUVFRUVFRUVFRUVFRUVFR&#10;UVFRUVFRUVFRUVFRUVFRUVFRUVFRUVFRUVFRUVFRUVFRUVFAAAAAAAAGSFFRUVFRUVFRUVFRUVFR&#10;UVFRUVFRUVFRUVFRUVFRUUwKAAAAAAAlUVFRUVFRUVFRUVFRUVFRUVFRUVFRUVFRAAAAAAAAAAAA&#10;AAAAAAAAAAA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KSkpKSkp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CQ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AAAAAAABVRUVFRUVFRUVFR&#10;UVFRUVFRUVAmAAAAAAAlUVFRUVFRUVFRUVFRUVFRUVFRUVFRUVFRUVFRUVFRUVFRUVFRUVFRUVFR&#10;UVFRUVFRUVFAAAAAAAACP1FRUVFRUVFRUVFRUVFRUVFRUVFRUVFRUVFRUVFRUUwKAAAAAAAlUVFR&#10;UVFRUVFRUVFRUVFRUVFRUVFRUVFRAAAAAAAAAAAAAAAAAAAAAAA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KSkpKSk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CQk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sAAAAAAAhRUVFRUVFRUVFRUVFRUVFRUU8WAAAAAAEzUVFRUVFRUVFRUVFR&#10;UVFRUVFRUVFRUVFRUVFRUVFRUVFRUVFRUVFRUVFRUVFRUVFRUVFAAAAAAAACP1FRUVFRUVFRUVFR&#10;UVFRUVFRUVFRUVFRUVFRUVFRUUwKAAAAAAEzUVFRUVFRUVFRUVFRUVFRUVFRUVFRUVFRUVE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KSkpKSk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CQ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wKAAAAAAZIUVFRUVFR&#10;UVFRUVFRUVFRUUwKAAAAAAI/UVFRUVFRUVFRUVFRUVFRUVFRUVFRUVFRUVBFOR0OAj9RUVFRUVFR&#10;UVFRUVFRUVFRUVE0AAAAAAAGSFFRUVFRUVFRUVFRUVFRUVFRUVFRUVFRUVFRUVFRUUsAAAAAAAI/&#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KSkpKSk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CQ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8WAAAAAAEzUVFRUVFRUVFRUVFRUVFRUUAAAAAAAAZIUVFRUVFRUVFR&#10;UVFRUVFRUVFRUVFRUVFRTAoAAAAAACVRUVFRUVFRUVFRUVFRUVFRUVAmAAAAAAAIUVFRUVFMCgAA&#10;AAAAJVFRUVFRUVFRUVFRUVFRUVFRUTQAAAAAAAZI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kpKSkpKSkpKSkpKSkpKSkp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CQ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0AAAAAAAVUVFR&#10;UVFRUVFRUVFRUVFRUTQAAAAAABVRUVFRUVFRUVFRUVFRUVFRUVFRUVFRUVFRTxYAAAAAAAhRUVFR&#10;UVFRUVFRUVFRUVFRUUwKAAAAAAAVUVFRUVFPFgAAAAAAFVFRUVFRUVFRUVFRUVFRUVFRTxYAAAAA&#10;AAh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kpKSk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CQ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AAAAAAAAGSFFRUVFRUVFRUVFRUVFRTAoAAAAAATNRUVFRUVFR&#10;UVFRUVFRUVFRUVFRUVFRUVFRUCYAAAAAAAI/UVFRUVFRUVFRUVFRUVFRUUAAAAAAAAAlUVFRUVFQ&#10;JgAAAAAABkhRUVFRUVFRUVFRUVFRUVFRQAAAAAAAACV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kpKSk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CQ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MCgAAAAAA&#10;JVFRUVFRUVFRUVFRUVFRNAAAAAAABkhRUVFRUVFRUVFRUVFRUVFRUVFRUVFRUVFRUUAAAAAAAAAV&#10;UVFRUVFRUVFRUVFRUVFRTAoAAAAAAAI/UVFRUVFRQAAAAAAAACVRUVFRUVFRUVFRUVFRUVFPFgAA&#10;AAAAAj9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kpKSkp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CQ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AAAATNRUVFRUVFRUVFRUVFLAAAAAAAAFVFRUVFR&#10;UVFRUVFRUVFRUVFRUVFRUVFRUVFRUUwKAAAAAAABM1FRUVFRUVFRUVFRUVFQJgAAAAAAAAhRUVFR&#10;UVFRTAoAAAAAAAI/UVFRUVFRUVFRUVFRUVAmAAAAAAAAF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CQ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wAA&#10;AAAAAAI/UVFRUVFRUVFRUUwKAAAAAAACP1FRUVFRUVFRUVFRUVFRUVFRUVFRUVFRUVFRUVE0AAAA&#10;AAAAAj5RUVFRUVFRUVFRUVAmAAAAAAAAATNRUVFRUVFRUCYAAAAAAAAGSFFRUVFRUVFRUVFRUCYA&#10;AAAAAAACP1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JCQ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CYAAAAAAAABMFFRUVFRUVFRQQoAAAAAAAAVUVFR&#10;UVFRUVFRUVFRUVFRUVFRUVFRUVFRUVFRUVFMCgAAAAAAAAEkUVFRUVFRUVFRQwoAAAAAAAAAFVFR&#10;UVFRUVFRUUsAAAAAAAAABTBRUVFRUVFRUVFNGQAAAAAAAAAV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SkpKSkpKSk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wKAAAAAAAAAA8wSFFRTkINAAAAAAAAAAI/UVFRUVFRUVFRUVFPFgAAAAAAAj9RUVFRUVFRUVFR&#10;QAAAAAAAAAAABS1HUVFRTjgZAAAAAAAAAAAGSFFRUVFRUVFRUVE0AAAAAAAAAAAFL0dRUVFOQxkA&#10;AAAAAAAAAAZI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kpKSkpK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AAAAAAAAAAAAAAAAAAAAAAAAAAAAAATNR&#10;UVFRUVFRUVFRUVFPFgAAAAAAAj9RUVFRUVFRUVFRUCYAAAAAAAAAAAAAAAAAAAAAAAAAAAAAAAI/&#10;UVFRUVFRUVFRUVFPFgAAAAAAAAAAAAAAAAAAAAAAAAAAAAAAAj9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kpKSkpK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QJgAAAAAAAAAAAAAAAAAAAAAAAAAAFVFRUVFRUVFRUVFRUVFPFgAAAAAAAj9RUVFRUVFR&#10;UVFRUU8ZAAAAAAAAAAAAAAAAAAAAAAAAAAAAAj5RUVFRUVFRUVFRUVFRTxYAAAAAAAAAAAAAAAAA&#10;AAAAAAAAAAACPl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kpKSkp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CYAAAAAAAAAAAAAAAAAAAAAAAAV&#10;UVFRUVFRUVFRUVFRUVFPFgAAAAAAAj9RUVFRUVFRUVFRUVFQJgAAAAAAAAAAAAAAAAAAAAAAAAAF&#10;P1FRUVFRUVFRUVFRUVFRUU0ZAAAAAAAAAAAAAAAAAAAAAAAAAAU+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kpKSkpKSk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A2AAAAAAAAAAAAAAAAAAAAASRRUVFRUVFRUVFRUVFRUVFPFgAAAAAAAj9RUVFR&#10;UVFRUVFRUVFRUDcKAAAAAAAAAAAAAAAAAAAAASFIUVFRUVFRUVFRUVFRUVFRUVFQNQAAAAAAAAAA&#10;AAAAAAAAAAAAE0h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kpKSkpK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RoAAAAAAAAAAAAAAAET&#10;SFFRUVFRUVFRUVFRUVFRUVFPFgAAAAAAAj9RUVFRUVFRUVFRUVFRUVFNKQAAAAAAAAAAAAAAAAAT&#10;R1FRUVFRUVFRUVFRUVFRUVFRUVFRUU0pAAAAAAAAAAAAAAAAABI+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OBwNAAAAAA4SMFFRUVFRUVFRUVFRUVFRUVFRUVFRUVFRUVFRUVFR&#10;UVFRUVFRUVFRUVFRUVFRUVFDKg4AAAAAAQ4ePVFRUVFRUVFRUVFRUVFRUVFRUVFRUVFRUVFRUUMq&#10;DgoAAAAADh4w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kpKSkpK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SkpKSkp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kpKSkpK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k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MDAwMDA1FRUVFRUVFRUVFRUVFR&#10;UVFRUVFRUVFRUVFRUVFRUVFRUVFRUVFRUVFRUVFRUVFRUVFRUVFRUVFRUVFRUVFRUVFRUVFRUVFR&#10;UVFRUVFRUVFRUVFRUVFRUVFRUVFRUVFRUVFRUVFJSUlJSUlJSUlJSUlJSVFRUVFRUVFRUVFRUVFR&#10;UVFRUVFRUVFRUVFRUVFRUVFRUVFRUVFRUVFRUUlJSVFRUVFRUVFRUVFRUVFRUVFRUVFRUVFRUVFR&#10;UVFRUVFRUVFRUVFRUVFRUVFRUVFRUVFRUVFRUVFRUVFRUVFRUVFRUVFRUVFRUVEAAA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pKSkpKSkpKSk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Q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pKSkpK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AwMDAwMDAwMDAwMDAwMDAwMDUVFRUVFRUVFR&#10;UVFRUVFRUVFRUVFRUVFRUVFRUVFRUVFRUVFRUVFRUVFRUVFRUVFRUVFRUVFRUVFRUVFRUVFRUVFR&#10;UVFRUVFRUVFRUVFRUVFRUVFRUVFRUVFRUVFRUUlJSUlJSUlJSUlJSUlJUVFRUVFRUVFRUVFRUVFR&#10;UVFRUVFRUVFRUVFRUVFRUVFRUVFRUVFRUVFRUVFRUUlJSVFRUVFRUVFRUVFRUVFRUVFRUVFRUVFR&#10;UVFRUVFRUVFRUVFRUVFRUVFRUVFRUVFRUVFRUVFRUVFRUVFRUVFRUVFRUVE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pKSkpKSkpKSk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QkJCQ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1FRUVFR&#10;UVFRUVFRUVFRUVFRUVFRUVFRUVFRUVFRUVFRUVFRUVFRUVFRUVFRUVFRUVFRUVFRUVFRUVFRUVFR&#10;UVFRUVFRUVFRUVFRUVFRUVFRUVFRUVFRUVFRSUlJSUlJSUlJSUlJSUlRUVFRUVFRUVFRUVFRUVFR&#10;UVFRUVFRUVFRUVFRUVFRUVFRUVFRUVFRUVFRUVFRUVFRUUlJSVFRUVFRUVFRUVFRUVFRUVFRUVFR&#10;UVFRUVFRUVFRUVFRUVFRUVFRUVFRUVFRUVFRUVFRUVFRUVFRUVFRUQAAAAAAAAAAAAAAAAAAAAA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pKSkp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pKSkp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AwMDAwMDAwMDAwMDAwMDAwMDAwMDAwNR&#10;UVFRUVFRUVFRUVFRUVFRUVFRUVFRUVFRUVFRUVFRUVFRUVFRUVFRUVFRUVFRUVFRUVFRUVFRUVFR&#10;UVFRUVFRUVFRUVFRUVFRUVFRUVFRUVFRUVFRSUlJSUlJSUlJSUlJSUlRUVFRUVFRUVFRUVFRUVFR&#10;UVFRUVFRUVFRUVFRUVFRUVFRUVFRUVFRUVFRUVFRUVFRUVFRUUlJSVFRUVFRUVFRUVFRUVFRUVFR&#10;UVFRUVFRUVFRUVFRUVFRUVFRUVFRUVFRUVFRUVFRUVFRUVFRAAAAAAAAAAAAAAAAAAAAAAA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pKSkpKSk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Q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pKSkpKSk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AwMDAwMDAwMDAwMD&#10;AwMDUVFRUVFRUVFRUVFRUVFRUVFRUVFRUVFRUVFRUVFRUVFRUVFRUVFRUVFRUVFRUVFRUVFRUVFR&#10;UVFRUVFRUVFRUVFRUVFRUVFRUVFRUVFRUVFJSUlJSUlJSUlJSUlJSVFRUVFRUVFRUVFRUVFRUVFR&#10;UVFRUVFRUVFRUVFRUVFRUVFRUVFRUVFRUVFRUVFRUVFRUVFRUVFRUUlJSVFRUVFRUVFRUVFRUVFR&#10;UVFRUVFRUVFRUVFRUVFRUVFRUVFRUVFRUVFRUVFRUVFRAAAAAA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pKSkpKSk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CQ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AwMDA1FRUVFRUVFRUVFRUVFRUVFRUVFRUVFR&#10;UVFRUVFRUVFRUVFRUVFRUVFRUVFRUVFRUVFRUVFRUVFRUVFRUVFRUVFRUVFRUVFRUVFRUVFRSUlJ&#10;SUlJSUlJSUlJSUlRUVFRUVFRUVFRUVFRUVFRUVFRUVFRUVFRUVFRUVFRUVFRUVFRUVFRUVFRUVFR&#10;UVFRUVFRUVFRUVFRUUlJSVFRUVFRUVFRUVFRUVFRUVFRUVFRUVFRUVFRUVFRUVFRUVFRUVFRUVFR&#10;UVEAAAAAAAAA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p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MDAwMDAwMDAwMD&#10;AwMDAwMDA1FRUVFRUVFRUVFRUVFRUVFRUVFRUVFRUVFRUVFRUVFRUVFRUVFRUVFRUVFRUVFRUVFR&#10;UVFRUVFRUVFRUVFRUVFRUVFRUVFRUVFRUUlJSUlJSUlJSUlJSUlJUVFRUVFRUVFRUVFRUVFRUVFR&#10;UVFRUVFRUVFRUVFRUVFRUVFRUVFRUVFRUVFRUVFRUVFRUVFRUVFRUVFRUUlJSVFRUVFRUVFRUVFR&#10;UVFRUVFRUVFRUVFRUVFRUVFRUVFRUVFRUVFRUVE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AwMDAwMDAwNRUVFRUVFRUVFRUVFRUVFRUVFR&#10;UVFRUVFRUVFRUVFRUVFRUVFRUVFRUVFRUVFRUVFRUVFRUVFRUVFRUVFRUVFRUVFRUVFRUVFRSUlJ&#10;SUlJSUlJSUlJSUlRUVFRUVFRUVFRUVFRUVFRUVFRUVFRUVFRUVFRUVFRUVFRUVFRUVFRUVFRUVFR&#10;UVEAAAAAAAAAAAAAAAAAAElJSQAAAAAAAAAAAAAAAABRUVFRUVFRUVFRUVFRUVFRUVFRUVFRUVE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pKSkp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Q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MDAwMDAwMDAwMD&#10;AwMDAwMDAwMDAwNRUVFRUVFRUVFRUVFRUVFRUVFRUVFRUVFRUVFRUVFRUVFRUVFRUVFRUVFRUVFR&#10;UVFRUVFRUVFRUVFRUVFRUVFRUVFRUVFRUUlJSUlJSUlJSUlJSUlJUVFRUVFRUVFRUVFRUVFRUVFR&#10;UVFRUVFRUVFRUVFRUVFRUVFRUVFRUVFRUVFRUVFRUVEAAAAAAAAAAAAAAAAAAElJSQAAAAAAAAAA&#10;AAAAAABRUVFRUVFRUVFRUVFRUVFRUVFRUQA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p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CQ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AwMDAwMDAwMDA1FRUVFRUVFRUVFRUVFRUVFR&#10;UVFRUVFRUVFRUVFRUVFRUVFRUVFRUVFRUVFRUVFRUVFRUVFRUVFRUVFRUVFRUVFRUVFRUVFJSUlJ&#10;SUlJSUlJSUlJSVFRUVFRUVFRUVFRUVFRUVFRUVFRUVFRUVFRUVFRUVFRUVFRUVFRUVFRUVFRUVFR&#10;UVFRUVEAAAAAAAAAAAAAAAAAAElJSQAAAAAAAAAAAAAAAABRUVFRUVFRUVFRUVFRUVFRUQAAAAAA&#10;AAAAAAAAAAAAAAAAAA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kJCQkJCQ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UVFRUVFRUVFRUVFRUVFRUVFRUVFR&#10;UVFRUVFRUVFRUVFRUVFRUVFRUVFRUVFRUVFRUVFRUVFRUVFRUVFRUVFRUVFRUVFRUVFRUVFRUVFR&#10;UVFRUVFRUVFRUVFRUVFRUVFRUVFRUVFRSUlJSUlJSUlJSUlJSUlRUVFRUVFRUVFRUVFRUVFRUVFR&#10;UVFRUVFRUVFRUVFRUVFRUVFRUVFRUVFRUVFRUVFRUVFRUVEAAAAAAAAAAAAAAAAAAElJSQAAAAAA&#10;AAAAAAAAAABRUVFRUVFRUVFRUVFRUQAAAAAAAAAAAAAA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p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CQkJCQkJCQkJCQ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pKSkpK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kJCQkJCQkJCQkJCQ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NJSUlJSUlJSUlJSUlJSUlJSUlJSUlJ&#10;SUlJSUlJSUlJSUlJSUlJUVFRUVFRUVFRUVFRUVFRUVFRUVFRUVFRUVFRUVFRUVFRUVFRUVFRUVFR&#10;UVFRUVFRUVFRUVFRUVFRUVFRUVFRUVFJSUlJSUlJSUlJSUlJSUlRUVFRUVFRUVFRUVFRUVFRUVFR&#10;UVFRUVFRUVFRUVFRUVFRUVFRUVFRUVFRUVFRUVFRUVFRUVFRUVEAAAAAAAAAAAAAAAAAAElJSQAA&#10;AAAAAAAAAAAAAABRUVFRUVFRAAAAAA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pKSkpK&#10;SkpKSkp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VFRUQkJCQkJCQkJCQkJCQk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NRSUlJSUlJSUlJSUlJSUlJSUlJSUlJSUlJSUlJSUlJSUlJSUlRUVFRUVFRUVFRUVFR&#10;UVFRUVFRUVFRUVFRUVFRUVFRUVFRUVFRUVFRUVFRUVFRUVFRUVFRUVFRUVFRUVFRUVFRUUlJSUlJ&#10;SUlJSUlJSUlJUVFRUVFRUVFRUVFRUVFRUVFRUVFRUVFRUVFRUVFRUVFRUVFRUVFRUVFRUVFRUVFR&#10;UVFRUVFRUVFRUVEAAAAAAAAAAAAAAAAAAElJSQAAAAAAAAAAAAAAAABRUVFR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KSkpKSk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VFRUVFRUVEJCQkJCQkJCQkJCQ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UVFRUVFRUVFRUVFRUVFRUVFRUUlJ&#10;SVFRUVFRUVFRUVFRUVFRUVFRUVFRUVFRUVFRUVFRUVFRUVFRUVFRUVFRUVFRUVFRUVFRUVFRUVFR&#10;UVFRUVFRUVFRUVFRUVFRUVFRUVFRUVFJSUlJSUlJSUlJSUlJSVFRUVFRUVFRUVFRUVFRUVFRUVFR&#10;UVFRUVFRUVFRUVFRUVFRUVFRUVFRUVFRUVFRUVFRUVFRUVFRUVFRUVEAAAAAAAAAAAAAAAAAAElJ&#10;SQAAAAAAAAAAAAAAAAAAAAAAAA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KSkpKSkpK&#10;SkpKSkpKSkpKSkpKSl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VFRUVFRUVFRUVFRCQkJCQkJCQkJCQk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VFRUVFRUVFRUVFRUUlJSVFRUVFRUVFRUVFRUVFRUVFRUVFRUVFRUVFR&#10;UVFRUVFRUVFRUVFRUVFRUVFRUVFRUVFRUVFRUVFRUVFRUVFRUVFRUVFRUVFRUVFRUVFRSUlJSUlJ&#10;SUlJSUlJSUlRUVFRUVFRUVFRUVFRUVFRUVFRUVFRUVFRUVFRUVFRUVFRUVFRUVFRUVFRUVFRUVFR&#10;UVFRUVFRUVFRUVFRUVEAAAAAAAAAAAAAAAAAAElJSQAAAAAAAAAAAA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KSkpK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lRUVFRUVFRUVFRUVFRUQkJCQkJCQkJCQ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UVFRUVFRUVFRUVFRUVFRUVFRUVFR&#10;UUlJSVFRUVFRUVFRUVFRUVFRUVFRUVFRUVFRUVFRUVFRUVFRUVFRUVFRUVFRUVFRUVFRUVFRUVFR&#10;UVFRUVFRUVFRUVFRUVFRUVFRUVFRUUlJSUlJSUlJSUlJSUlJUVFRUVFRUVFRUVFRUVFRUVFRUVFR&#10;UVFRUVFRUVFRUVFRUVFRUVFRUVFRUVFRUVFRUVFRUVFRUVFRUVFRUVFRUVEAAAAAAAAAAAAAAAAA&#10;AElJSQ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KSkpKSk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lRUVFRUVFRUVFRUVFRUVFRUVEJCQkJCQkJ&#10;CQ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VFRUVFRUVFRUVFRUVFRUUkDSVFRUVFRUVFRUVFRUVFRUVFRUVFRUVFR&#10;UVFRUVFRUVFRUVFRUVFRUVFRUVFRUVFRUVFRUVFRUVFRUVFRUVFRUVFRUVFRUVFRUVFJSUlJSUlJ&#10;SUlJSUlJSVFRUVFRUVFRUVFRUVFRUVFRUVFRUVFRUVFRUVFRUVFRUVFRUVFRUVFRUVFRUVFRUVFR&#10;UVFRUVFRUVFRUVFRUVFRUVEAAAAAAAAAAAAAAAAAAElJSQAAAAA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KSkpKSkpKSkp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lRUVFRUVFRUVFRUVFRUVFRUVFRUVFRCQkJCQkJCQ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UVFRUVFRUVFRUVFRUVFRUVFRUVFR&#10;UVFRUQMDA1FRUVFRUVFRUVFRUVFRUVFRUVFRUVFRUVFRUVFRUVFRUVFRUVFRUVFRUVFRUVFRUVFR&#10;UVFRUVFRUVFRUVFRUVFRUVFRUVFRSUlJSUlJSUlJSUlJSUlJUVFRUVFRUVFRUVFRUVFRUVFRUVFR&#10;UVFRUVFRUVFRUVFRUVFRUVFRUVFRUVFRUVFRUVFRUVFRUVFRUVFRUVFRUVFRUVEAAAAAAAAAAAAA&#10;AAAAAElJSQAAAAAAAAAAAAAAAAAAAAAAAAAA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KSkpKSkpKSkp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lRUVFRUVFRUVFRUVFRUVFRUVFRUVFRUVFRUQkJ&#10;CQkJCQ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VFRUVFRUVFRUVFRUVFRUVFRUQMDA1FRUVFRUVFRUVFRUVFRUVFRUVFR&#10;UVFRUVFRUVFRUVFRUVFRUVFRUVFRUVFRUVFRUVFRUVFRUVFRUVFRUVFRUVFRUVFRUVFJSUlJSUlJ&#10;SUlJSUlJSVFRUVFRUVFRUVFRUVFRUVFRUVFRUVFRUVFRUVFRUVFRUVFRUVFRUVFRUVFRUVFRUVFR&#10;UVFRUVFRUVFRUVFRUVFRUVFRUVEAAAAAAAAAAAAAAAAAAElJSQAAAAAAAAAAAAAAAAAAAAAAAA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KSkpKSk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lR&#10;UVFRUVFRUVFRUVFRUVFRUVFRUVFRUVFRUVFRUVEJCQkJCQ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QMDA1FRUVFRUVFRUVFRUVFRUVFRUVFRUVFRUVFRUVFRUVFRUVFRUVFRUVFRUVFRUVFR&#10;UVFRUVFRUVFRUVFRUVFRUVFRUVFRSUlJSUlJSUlJSUlJSUlRUVFRUVFRUVFRUVFRUVFRUVFRUVFR&#10;UVFRUVFRUVFRUVFRUVFRUVFRUVFRUVFRUVFRUVFRUVFRUVFRUVFRUVFRUVFRUVFRUVEAAAAAAAAA&#10;AAAAAAAAAElJSQAAAAAAAAAAAAAAAAAAAAAA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KSkpKSk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UVFRUVFRUVFRUVFRUVFRUVFRUVFRUVFRUVFRUVFR&#10;UVFRCQkJCQ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VFRUVFRUVFRUVFRUVFRUVFRUVFRUQMDA1FRUVFRUVFRUVFRUVFRUVFR&#10;UVFRUVFRUVFRUVFRUVFRUVFRUVFRUVFRUVFRUVFRUVFRUVFRUVFRUVFRUVFRUVFRUUlJSUlJSUlJ&#10;SUlJSUlJUVFRUVFRUVFRUVFRUVFRUVFRUVFRUVFRUVFRUVFRUVFRUVFRUVFRUVFRUVFRUVFRUVFR&#10;UVFRUVFRUVFRUVFRUVFRUVFRUVFRUVEAAAAAAAAAAAAAAAAAAElJSQAAAAAAAA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KSkpKSk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UVFR&#10;UVFRUVFRUVFRUVFRUVFRUVFRUVFRUVFRUVFRUVFRUVFRUQkJCQ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VFRUQMDA1FRUVFRUVFRUVFRUVFRUVFRUVFRUVFRUVFRUVFRUVFRUVFRUVFRUVFRUVFR&#10;UVFRUVFRUVFRUVFRUVFRUVFRUVFJSUlJSUlJSUlJSUlJSVFRUVFRUVFRUVFRUVFRUVFRUVFRUVFR&#10;UVFRUVFRUVFRUVFRUVFRUVFRUVFRUVFRUVFRUVFRUVFRUVFRUVFRUVFRUVFRUVFRUVFRUVEAAAAA&#10;AAAAAAAAAAAAAElJSQ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KSkpKSkp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UVFRUVFRUVFRUVFRUVFRUVFRUVFRUVFRUVFRUVFRUVFR&#10;UVFRUVFRUQAJCQ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VFRUVFRUVFRUVFRUVFRUVFRUVFRUVFRUQMDA1FRUVFRUVFRUVFRUVFR&#10;UVFRUVFRUVFRUVFRUVFRUVFRUVFRUVFRUVFRUVFRUVFRUVFRUVFRUVFRUVFRUVFRSUlJSUlJSUlJ&#10;SUlJSUlRUVFRUVFRUVFRUVFRUVFRUVFRUVFRUVFRUVFRUVFRUVFRUVFRUVFRUVFRUVFRUVFRUVFR&#10;UVFRUVFRUVFRUVFRUVFRUVFRUVFRUVFRUVEAAAAAAAAAAAAAAAAAAElJSQ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UVFRUVFR&#10;UVFRUVFRUVFRUVFRUVFRUVFRUVFRUVFRUVFRUVFRUVFRUVFRUQAACQ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VFRUVFRUQMDA1FRUVFRUVFRUVFRUVFRUVFRUVFRUVFRUVFRUVFRUVFRUVFRUVFRUVFR&#10;UVFRUVFRUVFRUVFRUVFRUVFRUVFJSUlJSUlJSUlJSUlJSVFRUVFRUVFRUVFRUVFRUVFRUVFRUVFR&#10;UVFRUVFRUVFRUVFRUVFRUVFRUVFRUVFRUVFRUVFRUVFRUVFRUVFRUVFRUVFRUVFRUVFRUVFRSUlJ&#10;SUlJSUlJSUlJSUlJSUlJSUlJSUlJSUlJSUlJSUlJSU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K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UVFRUVFRUVFRUVFRUVFRUVFRUVFRUVFRUVFRUVFRUVFRUVFR&#10;UVFRUVFRUVFRUQAACQ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KSkpKSkpKSk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VFRUVFRUVFR&#10;UVFRUVFRUVFRUVFRUVFRUVFRUVFRUVFRUVFRUVFRUVFRUVFRUVFRUQAACQ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VFRUVFRUVFRUQMDA1FRUVFRUVFRUVFRUVFRUVFRUVFRUVFRUVFRUVFRUVFRUVFRUVFR&#10;UVFRUVFRUVFRUVFRUVFRUVFRUUlJSUlJSUlJSUlJSUlJUVFRUVFRUVFRUVFRUVFRUVFRUVFRUVFR&#10;UVFRUVFRUVFRUVFRUVFRUVFRUVFRUVFRUVFRUVFRUVFRUVFRUVFRUVFRUVFRUVFRUVFRUVFRUVFR&#10;SUlJSUlJSUlJSUlJSUlJSUlJSUlJSUlJSUlJSUlJSUlJSU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KSkpKSkp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VFRUVFRUVFRUVFRUVFRUVFRUVFRUVFRUVFRUVFRUVFRUVFRUVFR&#10;UVFRUVFRUVFRUVFRUQAACQ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UVFRUVFRUVFRUVFRUVFRUVFRUVFRUVFRUVFRUVFRUVFRUVFRUVFRUQMDA1FRUVFRUVFR&#10;UVFRUVFRUVFRUVFRUVFRUVFRUVFRUVFRUVFRUVFRUVFRUVFRUVFRUVFRUVFRUVFJSUlJSUlJSUlJ&#10;SUlJSVFRUVFRUVFRUVFRUVFRUVFRUVFRUVFRUVFRUVFRUVFRUVFRUVFRUVFRUVFRUVFRUVFRUVFR&#10;UVFRUVFRUVFRUVFRUVFRUVFRUVFRUVFRUVFRUVFRUVEAAAAAAAAAAAAAAAA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K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VFRUVFRUVFRUVFR&#10;UVFRUVFRUVFRUVFRUVFRUVFRUVFRUVFRUVFRUVFRUVFRUVFRUVFRUVFRUQAACQ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VFRUVFRUVFRUVFRUQMDA1FRUVFRUVFRUVFRUVFRUVFRUVFRUVFRUVFRUVFRUVFRUVFR&#10;UVFRUVFRUVFRUVFRUVFRUVFRSUlJSUlJSUlJSUlJSUlRUVFRUVFRUVFRUVFRUVFRUVFRUVFRUVFR&#10;UVFRUVFRUVFRUVFRUVFRUVFRUVFRUVFRUVFRUVFRUVFRUVFRUVFRUVFRUVFRUVFRUVFRUVFRUVFR&#10;UVFRUQAAAAAAAAAAAAAAAAAAAAAAAAAAAAAAAA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KSkpKSkp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VFRUVFRUVFRUVFRUVFRUVFRUVFRUVFRUVFRUVFRUVFRUVFRUVFRUVFR&#10;UVFRUVFRUVFRUVFRUVFRUQAACQ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UVFRUVFRUVFRUVFRUVFRUVFRUVFRUVFRUVFRUVFRUVFRUVFRUVFRUVFRUQMDA1FRUVFR&#10;UVFRUVFRUVFRUVFRUVFRUVFRUVFRUVFRUVFRUVFRUVFRUVFRUVFRUVFRUVFRUUlJSUlJSUlJSUlJ&#10;SUlJSVFRUVFRUVFRUVFRUVFRUVFRUVFRUVFRUVFRUVFRUVFRUVFRUVFRUVFRUVFRUVFRUVFRUVFR&#10;UVFRUVFRUVFRUVFRUVFRUVFRUVFRUVFRUVFRUVFRUVFRAAAAAAAAAAAAAAAAAA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K&#10;Sk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VFRUVFRUVFRUVFRUVFR&#10;UVFRUVFRUVFRUVFRUVFRUVFRUVFRUVFRUVFRUVFRUVFRUVFRUVFRUVFRUVFRUQAACQ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NRUVFRUVFRUVFRUVFRUVFRUVFRUVFR&#10;UVFRUVFRUVFRUVFRUVFRUVFRUVFRUQMDA1FRUVFRUVFRUVFRUVFRUVFRUVFRUVFRUVFRUVFRUVFR&#10;UVFRUVFRUVFRUVFRUVFRUVFRSUlJSUlJSUlJSUlJSUlRUVFRUVFRUVFRUVFRUVFRUVFRUVFRUVFR&#10;UVFRUVFRUVFRUVFRUVFRUVFRUVFRUVFRUVFRUVFRUVFRUVFRUVFRUVFRUVFRUVFRUVFRUVFRUVFR&#10;UVFRUQAAAAAAAAAAAAAAAAAAAAAAAAAAAAAAAAA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K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lRUVFRUVFRUVFRUVFRUVFRUVFRUVFRUVFRUVFRUVFRUVFRUVFRUVFRUVFR&#10;UVFRUVFRUVFRUVFRUVFRUVFRUQAACQ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kpK&#10;Skp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lRUVFRUVFRUVFRUVFRUVFR&#10;UVFRUVFRUVFRUVFRUVFRUVFRUVFRUVFRUVFRUVFRUVFRUVFRUVFRUVFRUVFRUVFRUQAACQk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1FRUVFRUVFRUVFRUVFRUVFRUVFRUVFR&#10;UVFRUVFRUVFRUVFRUVFRUVFRUVFRUVFRUQMDA1FRUVFRUVFRUVFRUVFRUVFRUVFRUVFRUVFRUVFR&#10;UVFRUVFRUVFRUVFRUVFRUVFJSUlJSUlJSUlJSUlJSVFRUVFRUVFRUVFRUVFRUVFRUVFRUVFRUVFR&#10;UVFRUVFRUVFRUVFRUVFRUVFRUVFRUVFRUVFRUVFRUVFRUVFRUVFRUVFRUVFRUVFRUVFRUVFRUVFR&#10;UVFRUQAAAAAAAAAAAAAAAAAAAAAAAAAAAAAAAAAAAAA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kpKSkp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lRUVFRUVFRUVFRUVFRUVFRUVFRUVFRUVFRUVFRUVFRUVFRUVFRUVFRUVFRUVFR&#10;UVFRUVFRUVFRUVFRUVFRUVFRUVFRUQAACQk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UVFRUVFRUVFRUVFRUVFRUVFRUVFRUVFRUVFRUVFRUVFRUVFRUVFRUVFRUVFRUVFRUQMD&#10;A1FRUVFRUVFRUVFRUVFRUVFRUVFRUVFRUVFRUVFRUVFRUVFRUVFRUVFRUVFRSUlJSUlJSUlJSUlJ&#10;SUlRUVFRUVFRUVFRUVFRUVFRUVFRUVFRUVFRUVFRUVFRUVFRUVFRUVFRUVFRUVFRUVFRUVFRUVFR&#10;UVFRUVFRUVFRUVFRUVFRUVFRUVFRUVFRUVFRUVFRUVEAAAAAAAAAAAAAAAAAAAAAAA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CQkJCQlRUVFRUVFRUVFRUVFRUVFRUVFR&#10;UVFRUVFRUVFRUVFRUVFRUVFRUVFRUVFRUVFRUVFRUVFRUVFRUVFRUVFRUVFRUVFRUVFRUQAACQk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1FRUVFRUVFRUVFRUVFRUVFRUVFRUVFR&#10;UVFRUVFRUVFRUVFRUVFRUVFRUVFRUVFRUVFRUQMDA1FRUVFRUVFRUVFRUVFRUVFRUVFRUVFRUVFR&#10;UVFRUVFRUVFRUVFRUVFRUUlJSUlJSUlJSUlJSUlJUVFRUVFRUVFRUVFRUVFRUVFRUVFRUVFRUVFR&#10;UVFRUVFRUVFRUVFRUVFRUVFRUVFRUVFRUVFRUVFRUVFRUVFRUVFRUVFRUVFRUVFRUVFRUVFRUVFR&#10;UVFRUQAAAAAAAAAAAAAAAAAAAAAAAAA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kpKSkp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CQkJCQlRUVFRUVFRUVFRUVFRUVFRUVFRUVFRUVFRUVFRUVFRUVFRUVFRUVFRUVFRUVFRUVFR&#10;UVFRUVFRUVFRUVFRUVFRUVFRUVFRUVFRUQAACQk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UVFRUVFRUVFRUVFRUVFRUVFRUVFRUVFRUVFRUVFRUVFRUVFRAwMDAwMDAwMDAwMDAwMD&#10;AwMDAwMDAwMDAwMDAwMDAwMDAwNRUVFRUVFRUVFRUVFRUVFRUVFRUVFRUVFRSUlJSUlJSUlJSUlJ&#10;SUlRUVFRUVFRUVFRUVFRUVFRUVFRUVFRUVFRUVFRUVFRUVFRUVFRUVFRUVFRUVFRUVFRUVFRUVFR&#10;UVFRUVFRUVFRUVFRUVFRUVFRUVFRUVFRUVFRUVFRUVEAAAAAAAAAAAAAAAAAAAAAAAAAAAAAAA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SkpKSk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UVFRUVFRUVFRUVFRUVFRUVFRUVFR&#10;UVFRUVFRUVFRUVFRUVFRUVFRUVFRUVFRUVFRUVFRUVFRUVFRUVFRUVFRUVFRUVFRUVFRUVFRUQAA&#10;CQk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1FRUVFRUVFRUVFRUVFRUVFRUVFRUVFR&#10;UVFRUVFRUVFRUVFRUVEDAwMDAwMDAwMDAwMDAwMDAwMDAwMDAwMDAwMDAwMDAwMDAwMDUVFRUVFR&#10;UVFRUVFRUVFRUVFRUVFRUUlJSUlJSUlJSUlJSUlJUVFRUVFRUVFRUVFRUVFRUVFRUVFRUVFRUVFR&#10;UVFRUVFRUVFRUVFRUVFRUVFRUVFRUVFRUVFRUVFRUVFRUVFRUVFRUVFRUVFRUVFRUVFRUVFRUVFR&#10;UVFRUQAAAAAAAAAAAAAAAAAAAAAAAAAAAAAAAAAAAAAAAA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SkpKSk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UVFRUVFRUVFRUVFRUVFRUVFRUVFRUVFRUVFRUVFRUVFRUVFRUVFRUVFRUVFRUVFRUVFR&#10;UVFRUVFRUVFRUVFRUVFRUVFRUVFRUVFRUVFRUQAACQk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AwMDAwMDAwMDAwMD&#10;AwMDAwMDAwMDAwMDAwMDAwMDAwMDAwNRUVFRUVFRUVFRUVFRUVFRUVFRUVFJSUlJSUlJSUlJSUlJ&#10;SVFRUVFRUVFRUVFRUVFRUVFRUVFRUVFRUVFRUVFRUVFRUVFRUVFRUVFRUVFRUVFRUVFRUVFRUVFR&#10;UVFRUVFRUVFRUVFRUVFRUVFRUVFRUVFRUVFRUVFRUVEAAAAAAAAAAAAAAAAAUVFRUVFRUVFRUVFR&#10;UVFRUQ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SkpKSk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UVFRUVFRUVFRUVFRUVFRUVFRUVFRUVFR&#10;UVFRUVFRUVFRUVFRUVFRUVFRUVFRUVFRUVFRUVFRUVFRUVFRUVFRUVFRUVFRUVFRUVFRUVFRUVFR&#10;UQAACQk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1FRUVFRUVFRUVFRUVFRUVFRUVFRUVFR&#10;UVFRUVFRUVFRUVFRUVFRUVFRUVFRUVFRUVFRUVFRUVFRUUlJSVFRUVFRUVFRUVFRUVFRUVFRUVFR&#10;UVFRUVFRUVFRUVFRUVFRSUlJSUlJSUlJSUlJSUlRUVFRUVFRUVFRUVFRUVFRUVFRUVFRUVFRUVFR&#10;UVFRUVFRUVFRUVFRUVFRUVFRUVFRUVFRUVFRUVFRUVFRUVFRUVFRUVFRUVFRUVFRUVFRUVFRUVFR&#10;UVFRAAAAAAAAAAAAAAAAAFFRUVFRUVFRUVFRUVFRUVFRUQ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k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QkJ&#10;CQkJUVFRUVFRUVFRUVFRUVFRUVFRUVFRUVFRUVFRUVFRUVFRUVFRUVFRUVFRUVFRUVFRUVFRUVFR&#10;UVFRUVFRUVFRUVFRUVFRUVFRUVFRUVFRUVFRUVFRUQAACQk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UVFRUVFRUVFRUVFR&#10;UVFRUVFRUUlJSVFRUVFRUVFRUVFRUVFRUVFRUVFRUVFRUVFRUVFRUVFRUUlJSUlJSUlJSUlJSUlJ&#10;UVFRUVFRUVFRUVFRUVFRUVFRUVFRUVFRUVFRUVFRUVFRUVFRUVFRUVFRUVFRUVFRUVFRUVFRUVFR&#10;UVFRUVFRUVFRUVFRUVFRUVFRUVFRUVFRUVFRUVFRUVEAAAAAAAAAAAAAAAAAUVFRUVFRUVFRUVFR&#10;UVFRUVFRUQ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SkpKSkpKSkpKSk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UVFRUVFRUVFRUVFRUVFRUVFRUVFRUVFRUVFR&#10;UVFRUVFRUVFRUVFRUVFRUVFRUVFRUVFRUVFRUVFRUVFRUVFRUVFRUVFRUVFRUVFRUVFRUVFRUVFR&#10;UVFRUQAACQk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VFRUVFRUVFRUVFRUVFRUVFRUVFRUVFRUVFRUVFRUVFRUVFRUVFRUVFRUVFRUVFRUVFRUVFRUVFR&#10;UVFRUVFRUVFRUVFRUVFRUVFRUVFRUVFRUVFRUVFRUVFRUQAACQk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VFRUVFRUVFRUVFRUVFRUVFRUVFRUVFRUVFRUVFR&#10;UVFRUVFRUVFRUVFRUVFRUVFRUVFRUVFRUVFRUVFRUVFRUVFRUVFRUVFRUVFRUVFRUVFRUVFRUVFR&#10;UVFRUVFRUQAACQk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VFR&#10;UVFRUVFRUVFRUVFRUVFRUVFRUVFRUVFRUVFRUVFRUVFRUVFRUVFRUVFRUVFRUVFRUVFRUVFRUVFR&#10;UVFRUVFRUVFRUVFRUVFRUVFRUVFRUVFRUVFRUVFRUVFRUVFRUQAACQk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VFRUVFRUVFRUVFRUVFRUVFRUVFRUVFRUVFRUVFRUVFR&#10;UVFRUVFRUVFRUVFRUVFRUVFRUVFRUVFRUVFRUVFRUVFRUVFRUVFRUVFRUVFRUVFRUVFRUVFRUVFR&#10;UVFRUVFRUVFRUQAACQk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QkJCQkJCQkJCQkJCQkJCVFRUVFR&#10;UVFRUVFRUVFRUVFRUVFRUVFRUVFRUVFRUVFRUVFRUVFRUVFRUVFRUVFRUVFRUVFRUVFRUVFRUVFR&#10;UVFRUVFRUVFRUVFRUVFRUVFRUVFRUVFRUVFRUVFRUVFRUVFRUVFRUQAACQk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kJCQkJCQkJCQlRUVFRUVFRUVFRUVFRUVFRUVFRUVFRUVFRUVFRUVFRUVFR&#10;UVFRUVFRUVFRUVFRUVFRUVFRUVFRUVFRUVFRUVFRUVFRUVFRUVFRUVFRUVFRUVFRUVFRUVFRUVFR&#10;UVFRUVFRUVFRUVFRUQAACQk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lRUVFRUVFR&#10;UVFRUVFRUVFRUVFRUVFRUVFRUVFRUVFRUVFRUVFRUVFRUVFRUVFRUVFRUVFRUVFRUVFRUVFRUVFR&#10;UVFRUVFRUVFRUVFRUVFRUVFRUVFRUVFRUVFRUVFRUVFRUVFRUVFRUVFRUQAACQk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lRUVFRUVFRUVFRUVFRUVFRUVFRUVFRUVFRUVFRUVFRUVFRUVFR&#10;UVFRUVFRUVFRUVFRUVFRUVFRUVFRUVFRUVFRUVFRUVFRUVFRUVFRUVFRUVFRUVFRUVFRUVFRUVFR&#10;UVEJCQkJCQkJCQkJCQkJCQkJCQk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lRUVFRUVFRUVFR&#10;UVFRUVFRUVFRUVFRUVFRUVFRUVFRUVFRUVFRUVFRUVFRUVFRUVFRUVFRUVFRUVFRUVFRUVFRUVFR&#10;UVFRUVFRUVFRUVFRUVFRUVFRUVFRUVFRUVFRUVFRUQkJCQkJCQkJCQkJCQkJCQkJCQk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CQkJCQkJCQlRUVFRUVFRUVFRUVFRUVFRUVFRUVFRUVFRUVFRUVFRUVFRUVFRUVFR&#10;UVFRUVFRUVFRUVFRUVFRUVFRUVFRUVFRUVFRUVFRUVFRUVFRUVFRUVFRUVFRUVFRUVFRUVFRUVFR&#10;UVFRUVEJCQkJCQkJCQkJCQkJCQkJCQk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J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kJCQkJCQkJ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QkJCQkJC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l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l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l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l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l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CQkJCQkJCQkJCQkJCQkJCVFRUVFRUVFRUVFR&#10;UVFRUVFRUVFRUVFRUVFRUVFRUVFRUVFRUVFRUVFRUVFRUVFRUVFRUVFRUVFRUVFRUVFRUVFRUVFR&#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kJCQkJCQkJCQkJCQkJCQlRUVFRUVFRUVFRUVFRUVFRUVFRUVFRUVFRUVFRUVFRUVFRUVFR&#10;UVFRUVFRUVFRUVFRUVFRUVFRUVFRUVFRUVFR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QkJCQkJCQkJCQkJCQkJCQkJCQkJCVFRUVFRUVFR&#10;UVFRUVFRUVFRUVFRUVFRUVFRUVFRUVFRUVFRUVFRUVFRUVFRUVFRUVFRUVFRUVFRUVFRUVFR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UVFRUVFRUVFRUVFRUVFRUVFRUVFRUVFRUVFRUVFRUVFRUVFRUVFRUVFRUVFRUVFRUVFR&#10;UVFRUVFRUVFRUVFRUVFRUVFRUVFRUVFRU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UVFRUVFRUVFRUVFRUVFRUVFRUVFR&#10;UVFRUVFRUVFRUVFRUVFRUVFRUVFRUVFRUVFRUVFRUVFRUVFRUVFRUVFRUVFRUVFRUVFRU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UVFRUVFRUVFRUVFRUVFRUVFRUVFRUVFRUVFRUVFRUVFRUVFRUVFRUVFRUVFRUVFR&#10;UVFRUVFRUVFRUVFRUVFRUVFRUVFRU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UVFRUVFRUVFRUVFRUVFRUVFR&#10;UVFRUVFRUVFRUVFRUVFRUVFRUVFRUVFRUVFRUVFRUVFRUVFRUVFRUVFRUVFRUVFRU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UVFRUVFRUVFRUVFRUVFRUVFRUVFRUVFRUVFRUVFRUVFRUVFRUVFRUVFRUVFR&#10;UVFRUVFRUVFRUVFRUVFRUVFRU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UVFRUVFRUVFRUVFRUVFR&#10;UVFRUVFRUVFRUVFRUVFRUVFRUVFRUVFRUVFRUVFRUVFRUVFRUVFRUVFRUVFRUVE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UVFRUVFRUVFRUVFRUVFRUVFRUVFRUVFRUVFRUVFRUVFRUVFRUVFRUVFR&#10;UVFRUVFRUVFRUVFRUVFRUVE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UVFRUVFRUVFRUVFR&#10;UVFRUVFRUVFRUVFRUVFRUVFRUVFRUVFRUVFRUVFRUVFRUVFRUVFRUVFRUVE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UVFRUVFRUVFRUVFRUVFRUVFRUVFRUVFRUVFRUVFRUVFRUVFRUVFR&#10;UVFRUVFRUVFRUVFRUVE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UVFRUVFRUVFR&#10;UVFRUVFRUVFRUVFRUVFRUVFRUVFRUVFRUVFRUVFRUVFRUVFRUVFRUVE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UVFRUVFRUVFRUVFRUVFRUVFRUVFRUVFRUVFRUVFRUVFRUVFR&#10;UVFRUVFRUVFRUVFR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UVFRUVFR&#10;UVFRUVFRUVFRUVFRUVFRUVFRUVFRUVFRUVFRUVFRUVFRUVFRUVFR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VFRUVFRUVFRUVFRUVFRUVFRUVFRUVFRUVFRUVFRUVFR&#10;UVFRUVFRUVFR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lR&#10;UVFRUVFRUVFRUVFRUVFRUVFRUVFRUVFRUVFRUVFRUVFRUVFR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UVFRUVFRUVFRUVFRUVFRUVFRUVFRUVFRUVFR&#10;UVFRUVFR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VFRUVFRUVFRUVFRUVFRUVFRUVFRUVFRUVFRUVFRU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lRUVFRUVFRUVFRUVFRUVFRUVFRUVFR&#10;UVFRU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UVFRUVFRUVFRUVFRUVFRUVFRUVFRU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VFRUVFRUVFRUVFRUVFRUVFR&#10;U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lRUVFRUVFRUVFRUVFRU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UVFRUVFRUVFRUVE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CVFRUVFRUVE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JCQkJCQlRUVE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QkJ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kJ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CQkJCQkJCQkJ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CQk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QkJCQkJ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QlRCQkJCQk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CQlRUVFRU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JCVFRUVFRUVFRUVEJ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VFRUVFRUVFRUVFRUVFR&#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kJCVFRUVFRUVFRUVFRUVFRUVFRUQkJCQkJ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QkJCVFRUVFRUVFRUVFRUVFRUVFR&#10;UVFRUVE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QkJCQkJCQkJUVFRUVFRUVFRUVFRUVFRUVFRUVFRUVFRUVFR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QORwNAAAAAA4SMFFRUVFRUVFRUVFRUVFRUVFRUVFRUVFRUVFRUVFRUVFRUVFR&#10;UVFRUVFRUVFRUVBDKQ4AAAAABBEtSFFRUVFRUVFRUVFRUVFRUVFRUVFRUVFRUVFRUVA5HA0AAAAA&#10;DhIw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QkJCQkJCQkJUVFRUVFRUVFRUVFRUVFRUVFRUVFR&#10;UVFRUVFRUVFRU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SkAAAAAAAAAAAAAAAETSFFR&#10;UVFRUVFRUVFRUVFRUVFRUVFRUVFRUVFRUVFRUVFRUVFRUVFRUVFNKQAAAAAAAAAAAAAAAAUwUVFR&#10;UVFRUVFRUVFRUVFRUVFRUVFRUVFNKQAAAAAAAAAAAAAAARNI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kJUVFRUVFRUVFRUVFRUVFRUVFRUVFRUVFRUVFRUVFRUVFRUVE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BCgAAAAAAAAAAAAAAAAAAATBRUVFRUVFRUVFRUVFRUVFRUVFRUVFRUVFRUVFR&#10;UVFRUVFRUVFRUUEKAAAAAAAAAAAAAAAAAAAABT5RUVFRUVFRUVFRUVFRUVFRUVFRUUEKAAAAAAAA&#10;AAAAAAAAAAABMF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kJUVFRUVFRUVFRUVFRUVFRUVFRUVFRUVFR&#10;UVFRUVFRUVFRUVFRUVFR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DUAAAAAAAAAAAAAAAAAAAAA&#10;AAAVUVFRUVFRUVFRUVFRUVFRUVFRUVFRUVFRUVFRUVFRUVFRUVFQJgAAAAAAAAAAAAAAAAAAAAAA&#10;AAEkUVFRUVFRUVFRUVFRUVFRUVFQNQAAAAAAAAAAAAAAAAAAAAAAABV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UVFRUVFRUVFRUVFRUVFRUVFRUVFRUVFRUVFRUVFRUVFRUVFRUVFRUVFRU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AAAAAAAAAAAAAAAAAAAAFVFRUVFRUVFRUVFRUVFRUVFRUVFRUVFR&#10;UVFRUVFRUVFRUVAmAAAAAAAAAAAAAAAAAAAAAAAAAAAAJVFRUVFRUVFRUVFRUVFRUVE0AAAAAAAA&#10;AAAAAAAAAAAAAAAAAAAV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lRUVFRUVFRUVFRUVFRUVFRUVFRUVFRUVFRUVFR&#10;UVFRUVFRUVFRUVFRUVFRUVFRUVE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AAAAAAAAAAAAAAAAAAAAA&#10;AAAAAAAAATNRUVFRUVFRUVFRUVFRUVFRUVFRUVFRUVFRUVFRUVFRUTQAAAAAAAAAAAAAAAAAAAAA&#10;AAAAAAAAATNRUVFRUVFRUVFRUVFRUUAAAAAAAAAAAAAAAAAAAAAAAAAAAAABM1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QkJCQkJCQkJCQkJCQkJCQkJCQlR&#10;UVFRUVFRUVFRUVFRUVFRUVFRUVFRUVFRUVFRUVFRUVFRUVFRUVFRUVFRUVFRUVFRUVFR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wKAAAAAAAAABI9SFFRTkINAAAAAAAAAAZIUVFRUVFRUVFRUVFRUVFRUVFR&#10;UVFRUVFRUVFRUVFRSwAAAAAAAAAADzBHUVFRRjcNAAAAAAAAAAZIUVFRUVFRUVFRUVFRTAoAAAAA&#10;AAAAEj1IUVFOQg0AAAAAAAAABkh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kJCQkJCQkJCQkJCQlRUVFRUVFRUVFRUVFRUVFRUVFRUVFRUVFRUVFRUVFR&#10;UVFRUVFRUVFRUVFRUVFRUVFRUVFRUVFR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CYAAAAAAAAFPlFRUVFR&#10;UVFRQgoAAAAAAAAVUVFRUVFRUVFRUVFRUVFRUVFRUVFRUVFRUVFRUVFQJgAAAAAAAAEwUVFRUVFR&#10;UVFRQgoAAAAAAAAlUVFRUVFRUVFRUVFQJgAAAAAAAAU+UVFRUVFRUVFCCgAAAAAAABV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QlRUVFR&#10;UVFRUVFRUVFRUVFRUVFRUVFRUVFRUVFRUVFRUVFRUVFRUVFRUVFRUVFRUVFRUVFRUVFRUVFR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wAAAAAAAAZIUVFRUVFRUVFRUUwKAAAAAAACP1FRUVFRUVFRUVFRUVFR&#10;UVFRUVFRUVFRUVFRUVFLAAAAAAAABT9RUVFRUVFRUVFRUUsAAAAAAAAGSFFRUVFRUVFRUVFLAAAA&#10;AAAABkhRUVFRUVFRUVFRTAoAAAAAAAI/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VFRUVFRUVFRUVFRUVFRUVFRUVFRUVFRUVFRUVFRUVFRUVFR&#10;UVFRUVFRUVFRUVFRUVFRUVFRUVFRUVFRUVFR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Aj9RUVFR&#10;UVFRUVFRUVFLAAAAAAAAFVFRUVFRUVFRUVFRUVFRUVFRUVFRUVFRUVFRUVAmAAAAAAABM1FRUVFR&#10;UVFRUVFRUVFAAAAAAAABM1FRUVFRUVFRUVE0AAAAAAACP1FRUVFRUVFRUVFRUUsAAAAAAAAV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kJCVFRUVFRUVFR&#10;UVFRUVFRUVFRUVFRUVFRUVFRUVFRUVFRUVFRUVFRUVFRUVFRUVFRUVFRUVFRUVFRUVFRUVFRUVFR&#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MCgAAAAAAJVFRUVFRUVFRUVFRUVFRNAAAAAAABkhRUVFRUVFRUVFR&#10;UVFRUVFRUVFRUVFRUVFRUUwKAAAAAAAVUVFRUVFRUVFRUVFRUVFPFgAAAAAAJVFRUVFRUVFRUUwK&#10;AAAAAAAlUVFRUVFRUVFRUVFRUVE0AAAAAAAGSF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CVFRUVFRUVFRUVFRUVFRUVFRUVFRUVFRUVFRUVFRUVFRUVFRUVFR&#10;UVFRUVFRUVFRUVFRUVFRUVFRUVFRUVFRUVFRUVFR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AAAAAAAACP1FR&#10;UVFRUVFRUVFRUVFRTAoAAAAAATNRUVFRUVFRUVFRUVFRUVFRUVFRUVFRUVFRUUsAAAAAAAEzUVFR&#10;UVFRUVFRUVFRUVFRNAAAAAAAFVFRUVFRUVFRUUAAAAAAAAI/UVFRUVFRUVFRUVFRUVFMCgAAAAAB&#10;M1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CVFRUVFRUVFRUVFR&#10;UVFRUVFRUVFRUVFRUVFRUVFRUVFRUVFRUVFRUVFRUVFRUVFRUVFRUVFRUVFRUVFRUVFRUVFRUVFR&#10;UVFR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kJUVFRUVFRUVFRUVFRUVFRUVFRUVFRUVFRUVFRUVFRUVFRUVFRUVFRUVFR&#10;UVFRUVFRUVFRUVFRUVFRUVFRUVFRUVFRUVFRUVFRUVFR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CQkJCQkJCQkJUVFRUVFRUVFRUVFRUVFR&#10;UVFRUVFRUVFRUVFRUVFRUVFRUVFRUVFRUVFRUVFRUVFRUVFRUVFRUVFRUVFRUVFRUVFRUVFRUVFR&#10;UVFRUVFR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CQkJCQkJCQkJUVFRUVFRUVFRUVFRUVFRUVFRUVFRUVFRUVFRUVFRUVFRUVFRUVFRUVFRUVFR&#10;UVFRUVFRUVFRUVFRUVFRUVFRUVFRUVFRUVFRUVFRUVFRUVFR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CQkJUVFRUVFRUVFRUVFRUVFRUVFR&#10;UVFRUVFRUVFRUVFRUVFRUVFRUVFRUVFRUVFRUVFRUVFRUVFRUVFRUVFRUVFRUVFRUVFRUVFRUVFR&#10;UVFRUVFRUVFR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CQlRUVFRUVFRUVFRUVFRUVFRUVFRUVFRUVFRUVFRUVFRUVFRUVFRUVFRUVFRUVFRUVFR&#10;UVFRUVFRUVFRUVFRUVFRUVFRUVFRUVFRUVFRUVFRUVFRUVFRUVFR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kJCQlRUVFRUVFRUVFRUVFRUVFRUVFRUVFR&#10;UVFRUVFRUVFRUVFRUVFRUVFRUVFRUVFRUVFRUVFRUVFRUVFRUVFRUVFRUVFRUVFRUVFRUVEJCQkJ&#10;CQkJCQkJCQkJC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kJCQlRUVFRUVFRUVFRUVFRUVFRUVFRUVFRUVFRUVFRUVFRUVFRUVFRUVFRUVFRUVFRUVFRUVFR&#10;UVFRUVFRUVFRUVFRUVFRUVFRUVFRUVFRUQkJCQkJCQkJCQkJCQkJC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kJCQlRUVFRUVFRUVFRUVFRUVFRUVFRUVFRUVFR&#10;UVFRUVFRUVFRUVFRUVFRUVFRUVFRUVFRUVFRUVFRUVFRUVFRUVFRUVFRUVFRUVFRUVFRUVFRUVEJ&#10;CQkJCQkJCQkJCQkJ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&#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wK&#10;AAAAAAZIUVFRUVFRUVFRUVFRUVFRUUwKAAAAAAI/UVFRUVFRUVFRUVFRUVFRUVFRUVFRUVFRUVBF&#10;OR0OAj9RUVFRUVFRUVFRUVFRUVFRUVE0AAAAAAAGSFFRUVFRTAoAAAAABkhRUVFRUVFRUVFRUVFR&#10;UVFRTAoAAAAAAj9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8WAAAAAAEzUVFRUVFRUVFRUVFRUVFRUUAAAAAA&#10;AAZIUVFRUVFRUVFRUVFRUVFRUVFRUVFRUVFRTAoAAAAAACVRUVFRUVFRUVFRUVFRUVFRUVAmAAAA&#10;AAAIUVFRUVFRTxYAAAAAATNRUVFRUVFRUVFRUVFRUVFRQAAAAAAABkh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0AAAAAAAVUVFRUVFRUVFRUVFRUVFRUTQAAAAAABVRUVFRUVFRUVFRUVFRUVFRUVFRUVFRUVFR&#10;TxYAAAAAAAhRUVFRUVFRUVFRUVFRUVFRUUwKAAAAAAAVUVFRUVFRUTQAAAAAABVRUVFRUVFRUVFR&#10;UVFRUVFRNAAAAAAAF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CYFLUhRUVFRUVFRUVFRUVFR&#10;UVFRUVFRUVFRUVFRUVFRUVFRUVFRUVFRUVFRUVFRUVFRUVFRUVFRUVFRUVFRUVFRUVFRUVFRUVFR&#10;UVFRUVFRUVFRUVFRUVFRUVFRUVFRUVFRUVFRUVFRUVFAAAAAAAAGSFFRUVFRUVFRUVFRUVFRTAoA&#10;AAAAATNRUVFRUVFRUVFRUVFRUVFRUVFRUVFRUVFRUCYAAAAAAAI/UVFRUVFRUVFRUVFRUVFRUUAA&#10;AAAAAAAlUVFRUVFRUUAAAAAAAAZIUVFRUVFRUVFRUVFRUVFMCgAAAAABM1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RoAAAABEj1RUVFR&#10;UVFRUVFRUVFRUVFRUVFRUVFRUVFRUVFRUVFRUVFRUVFRUVFRUVFRUVFRUVFRUVFRUVFRUVFRUVFR&#10;UVFRUVFRUVFRUVFRUVFRUVFRUVFRUVFRUVFRUVFRUVFRUVFQJgAAAAAAATNRUVFRUVFRUVFRUVFL&#10;AAAAAAAAFVFRUVFRUVFRUVFRUVFRUVFRUVFRUVFRUVFRUUwKAAAAAAABM1FRUVFRUVFRUVFRUVFQ&#10;JgAAAAAAAAhRUVFRUVFRUVAmAAAAAAABM1FRUVFRUVFRUVFRUUsAAAAAAAAV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MZAAAA&#10;AAAABS5IUVFRUVFRUVFRUVFRUVFRUVFRUVFRUVFRUVFRUVFRUVFRUVFRUVFRUVFRUVFRUVFRUVFR&#10;UVFRUVFRUVFRUVFRUVFRUVFRUVFRUVFRUVFRUVFRUVFRUVFRUVFRUCYAAAAAAAABMFFRUVFRUVFR&#10;QQoAAAAAAAAVUVFRUVFRUVFRUVFRUVFRUVFRUVFRUVFRUVFRUVFMCgAAAAAAAAEkUVFRUVFRUVFR&#10;QwoAAAAAAAAAFVFRUVFRUVFRUVFQJgAAAAAAAAEwUVFRUVFRUVFBCgAAAAAAABV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AAI/UVFRUVFRUVFRUVFRUVFRUVFRUVFR&#10;UVFRUVFRUVFRUVFRUVFRUVFRUVFRUVFRUVFRUVFRUVFRUVFRUVFRUVFRUVFRUVFRUVFRUVFRUVFR&#10;UVFRUVFRUVFRUVFRUUwKAAAAAAAAAA8wSFFRTkINAAAAAAAAAAI/UVFRUVFRUVFRUVFPFgAAAAAA&#10;Aj9RUVFRUVFRUVFRQAAAAAAAAAAABS1HUVFRTjgZAAAAAAAAAAAGSFFRUVFRUVFRUVFRTAoAAAAA&#10;AAAADzBIUVFOQg0AAAAAAAAAAj9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TQAAAAAAAI/UVFRUVFRUVFRUVFRUVFRUVFRUVFRUVFRUVFRUVFRUVFRUVFRUVFRUVFRUVFRUVFR&#10;UVFRUVFRUVFRUVFRUVFRUVFRUVFRUVFRUVFRUVFRUVFRUVFRUVFRUVFRUVFAAAAAAAAAAAAAAAAA&#10;AAAAAAAAAAAAATNRUVFRUVFRUVFRUVFPFgAAAAAAAj9RUVFRUVFRUVFRUCYAAAAAAAAAAAAAAAAA&#10;AAAAAAAAAAAAAAI/UVFRUVFRUVFRUVFRUUAAAAAAAAAAAAAAAAAAAAAAAAAAAAABM1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0AAAAAAI/UVFRUVFRUVFRUVFRUVFRUVFR&#10;UVFRUVFRUVFRUVFRUVFRUVFRUVFRUVFRUVFRUVFRUVFRUVFRUVFRUVFRUVFRUVFRUVFRUVFRUVFR&#10;UVFRUVFRUVFRUVFRUVFRUVFQJgAAAAAAAAAAAAAAAAAAAAAAAAAAFVFRUVFRUVFRUVFRUVFPFgAA&#10;AAAAAj9RUVFRUVFRUVFRUU8ZAAAAAAAAAAAAAAAAAAAAAAAAAAAAAj5RUVFRUVFRUVFRUVFRUVAm&#10;AAAAAAAAAAAAAAAAAAAAAAAAAAAV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AAI/UVFRUVFRUVFRUVFRUVFRUVFRUVFRUVFRUVFRUVFRUVFRUVFRUVFRUVFRUVFR&#10;UVFRUVFRUVFRUVFRUVFRUVFRUVFRUVFRUVFRUVFRUVFRUVFRUVFRUVFRUVFRUVFRUCYAAAAAAAAA&#10;AAAAAAAAAAAAAAAVUVFRUVFRUVFRUVFRUVFPFgAAAAAAAj9RUVFRUVFRUVFRUVFQJgAAAAAAAAAA&#10;AAAAAAAAAAAAAAAFP1FRUVFRUVFRUVFRUVFRUVFQJgAAAAAAAAAAAAAAAAAAAAAAABV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SwAAAAI/UVFRUVFRUVFRUVFRUVFR&#10;UVFRUVFRUVFRUVFRUVFRUVFRUVFRUVFRUVFRUVFRUVFRUVFRUVFRUVFRUVFRUVFRUVFRUVFRUVFR&#10;UVFRUVFRUVFRUVFRUVFRUVFRUVFRUVA2AAAAAAAAAAAAAAAAAAAAASRRUVFRUVFRUVFRUVFRUVFP&#10;FgAAAAAAAj9RUVFRUVFRUVFRUVFRUDcKAAAAAAAAAAAAAAAAAAAAASFIUVFRUVFRUVFRUVFRUVFR&#10;UVFRUDYAAAAAAAAAAAAAAAAAAAABJF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xYAAAI/UVFRUVFRUVFRUVFRUVFRUVFRUVFRUVFRUVFRUVFRUVFRUVFRUVFRUVFR&#10;UVFRUVFRUVFRUVFRUVFRUVFRUVFRUVFRUVFRUVFRUVFRUVFRUVFRUVFRUVFRUVFRUVFRUVFRTRoA&#10;AAAAAAAAAAAAAAETSFFRUVFRUVFRUVFRUVFRUVFPFgAAAAAAAj9RUVFRUVFRUVFRUVFRUVFNKQAA&#10;AAAAAAAAAAAAAAATR1FRUVFRUVFRUVFRUVFRUVFRUVFRUVFNGgAAAAAAAAAAAAAAARNI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TQAAAI/UVFRUVFRUVFRUVFR&#10;UVFRUVFRUVFRUVFRUVFRUVFRUVFRUVFRUVFRUVFRUVFRUVFRUVFRUVFRUVFRUVFRUVFRUVFRUVFR&#10;UVFRUVFRUVFRUVFRUVFRUVFRUVFRUVFRUVFRUVFQOBwNAAAAAA4SMFFRUVFRUVFRUVFRUVFRUVFR&#10;UVFRUVFRUVFRUVFRUVFRUVFRUVFRUVFRUVFRUVFDKg4AAAAAAQ4ePVFRUVFRUVFRUVFRUVFRUVFR&#10;UVFRUVFRUVFRUVA4HA0AAAAADhIw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s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wK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8W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8W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8WAA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8WAA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8W&#10;AA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8WAA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GD9RUVFRUVFRUVFRUVFRUVFRUVFRUVFRUVFRUVFRUVFRUVFRUVFRUVFRUVFRUVFRUVFR&#10;UU8WAA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GD9RUVFRUVFRUVFRUVFRUVFRUVFR&#10;UVFRUVFRUVFRUVFRUVFRUVFRUVFRUVFRUVFRUVFRUU8W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GD9RUVFRUVFRUVFRUVFRUVFRUVFRUVFRUVFRUVFRUVFRUVFRUVFRUVFRUVFRUVFR&#10;UVFRUU8W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zNRUVFRUVFRUVFRUVFRUVFR&#10;UVFRUVFRUVFRUVFRUVFRUVFRUVFRUVFRUVFRUVFRUVFRUU8WAA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iVRUVFRUVFRUVFRUVFRUVFRUVFRUVFRUVFRUVFRUVFRUVFRUVFRUVFRUVFR&#10;UVFRUVFRUUwKAA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ghRUVFRUVFRUVFRUVFR&#10;UVFRUVFRUVFRUVFRUVFRUVFRUVFRUVFRUVFRUVFRUVFRUVFRUUwKAA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gI/UVFRUVFRUVFRUVFRUVFRUVFRUVFRUVFRUVFRUVFRUVFRUVFRUVFR&#10;UVFRUVFRUVFRUUsAAA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gAIUVFRUVFRUVFR&#10;UVFRUVFRUVFRUVFRUVFRUVFRUVFRUVFRUVFRUVFRUVFRUVFRUVFRUTQAAA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Bj1RUVFRUVFRUVFRUVFRUVFRUVFRUVFRUVFRUVFRUVFRUVFR&#10;UVFRUVFRUVFRUVFONQ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&#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AAAAAAAAQO&#10;Dg4ODg4ODg4ODg4ODg4ODg4ODg4ODg4ODg4ODg4ODg4ODg4ODg4OCgAAAA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AAAAAAAAAAAAAAAAAAAAAAAAAAAAAAAAAAAAAAAAAAAAA&#10;AAAAAAAAAAAAAAAAAAAAAAAA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&#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AAAAAA&#10;AAAAAAAAAAAAAAAAAAAAAAAAAAAAAAAAAAAAAAAAAAAAAAAAAAAAAAAAAAAAAAAA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FgAAAAAAAAAAAAAAAAAAAAAAAAAAAAAAAAAAAAAAAAAA&#10;AAAAAAAAAAAAAAAAAAAAAAAAAAAA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gAA&#10;AAAAAAAAAAAAAAAAAAAAAAAAAAAAAAAAAAAAAAAAAAAAAAAAAAAAAAAAAAAAAAAAAAAA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gAAAAAAAAAAAAAAAAAAAAAAAAAAAAAAAAAAAAAA&#10;AAAAAAAAAAAAAAAAAAAAAAAAAAAAAAAA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AAAAAAAAAAAAAAAAAAAAAAAAAAAAAAAAAAAAAAAAAAAAAAAAAAAAAAAAAAAAAAAAAAA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AAAAAAAAAAAAAAAAAAAAAAAAAAAAAAAAA&#10;AAAAAAAAAAAAAAAAAAAAAAAAAAAAAAAAAAAAAA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BEtO0ZGRkZGRkZGRkZGRkZGRkZGRkZGRkZGRkZGRkZGRkZGRkZGRkZGRkZGRkQ5HAAA&#10;AA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GSFFRUVFRUVFRUVFRUVFRUVFRUVFR&#10;UVFRUVFRUVFRUVFRUVFRUVFRUVFRUVFRUVFRUVAmAA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I/UVFRUVFRUVFRUVFRUVFRUVFRUVFRUVFRUVFRUVFRUVFRUVFRUVFRUVFRUVFRUVFR&#10;UVFPFg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hVRUVFRUVFRUVFRUVFRUVFRUVFR&#10;UVFRUVFRUVFRUVFRUVFRUVFRUVFRUVFRUVFRUVFRUVFRQ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zNRUVFRUVFRUVFRUVFRUVFRUVFRUVFRUVFRUVFRUVFRUVFRUVFRUVFRUVFRUVFR&#10;UVFRUVFRTAw/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GD9RUVFRUVFRUVFRUVFRUVFR&#10;UVFRUVFRUVFRUVFRUVFRUVFRUVFRUVFRUVFRUVFRUVFRUVFRTxg/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GD9RUVFRUVFRUVFRUVFRUVFRUVFRUVFRUVFRUVFRUVFRUVFRUVFRUVFRUVFR&#10;UVFRUVFRUVFRTxg/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GD9RUVFRUVFRUVFRUVFR&#10;UVFRUVFRUVFRUVFRUVFRUVFRUVFRUVFRUVFRUVFRUVFRUVFRUVFRTxg/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Jz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gAAEj1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AAAAEj1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NQoAAAAAAAAA&#10;Ej1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FKQAAAAAAAAABEj5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F&#10;KQAAAAAAAAABEj5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DGgAAAAAAAAABIUd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DGgAAAAAAAAABIUd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BDGQAAAAAAAAAEIU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BDGQAAAAAAAAAEIU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BDGQAAAAAA&#10;AAAEIU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A3DQAAAAAAAAAFME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A3DQAAAAAAAAAFME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43CgAAAAAAAAAPM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43CgAAAAAAAAAPM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0pCgAAAAAAAAASP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0pCgAAAAAAAAASP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UpAAAA&#10;AAAAAAASP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UpAAAAAAAAAAESP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UpAAAAAAAAAAESP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MaAAAAAAAAAAEh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MaAAAAAAACP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EMZAAACP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EMbP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oAAdIUVFRUVFR&#10;UVFRUVFRUVFRUVFRUVFRUVFRUVFRUVFRUVFRTjo6Okd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8WAAI/UVFRUVFRUVFRUVFRUVFRUVFRUVFRUVFRUVFRUVFRUUIK&#10;AAAAAAABIUh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8WAAI/UVFR&#10;UVFRUVFRUVFRUVFRUVFRUVFRUVFRUVFRUVFQJgAAAAAAAAAAAAE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I/UVFRUVFRUVFRUVFRUVFRUVFRUVFRUVFRUVFRUVAm&#10;AAAAAAAAERwKAAAAF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8WAAI/&#10;UVFRUVFRUVFRUVFRUVFRUVFRUVFRUVFRUVFRUUAAAAAAAAZIUVFRQwoAABN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8WAAI/UVFRTjosHR0vPVFRUVFRUVFRUVFRUVFRUVFR&#10;TxYAAAAAATNRUVFRUU8ZAAAV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8W&#10;AAI/TSkAAAAAAAAAAAAPPlFRUVFRUVFRUVFRUVFRSwAAAAAABkhRUVFRUVFPFgAAJ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8WAAEcAAAAAAAAAAAAAAAAABJIUVFRUVFRUVFR&#10;UVFRNAAAAAAAFVFRUVFRUVFRSwAAAj9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8WAAAAAAAAAAAAAAAAAAAAAAABM1FRUVFRUVFRUVFPFgAAAAAAJVFRUVFRUVFRUTQAAA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8WAAAAAAAAAAAAAAAAAAAAAAAAATNRUVFR&#10;UVFRUVFPFgAAAAAAJVFRUVFRUVFRUUsAAAAl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8WAAAAAAAAAAAAAAAAAAAAAAAAAAI/UVFRUVFRUVFMCgAAAAABM1FRUVFRUVFRUU8WAAAG&#10;S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AAAAAAAAAAAAAAAAAAAAAAAAAAAAAI&#10;UVFRUVFRUVFLAAAAAAABM1FRUVFRUVFRUVE0AAABM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AoAAAAAAAAAAAAODhEdDg4AAAAAAAAAJVFRUVFRUVFLAAAAAAACP1FRUVFRUVFRUVF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ABI7SFFRUVFRUVFRTjcK&#10;AAAACFFRUVFRUVFLAAAAAAACP1FRUVFRUVFRUVFLAAAABkh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EhSFFRUVFRUVFRUVFRUVFQNQAAATNRUVFRUVFAAAAAAAACP1FRUVFRUVFR&#10;UVFMCgAAATN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LAAAABkhRUVFRUVFRUVFRUVFR&#10;UVFRUTQAABVRUVFRUVFAAAAAAAACP1FRUVFRUVFRUVFMCgAAACV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0AAAISFFRUVFRUVFRUVFRUVFRUVFRUVAmAAhRUVFRUVFAAAAAAAACP1FRUVFR&#10;UVFRUVFPFgAAABV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AmAAI/UVFRUVFRUVFRUVFR&#10;UVFRUVFRUVFLAAZIUVFRUVE0AAAAAAAGSFFRUVFRUVFRUVFPFgAAAA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8WABVRUVFRUVFRUVFRUVFRUVFRUVFRUVFMCgI/UVFRUVE0AAAAAAAGSFFR&#10;UVFRUVFRUVFPFgAAAAZ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8WATNRUVFRUVFRUVFR&#10;UVFRUVFRUVFRUVFPFgI/UVFRUVE0AAAAAAAGSFFRUVFRUVFRUVFPFgAAAA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8WAj9RUVFRUVFRUVFRUVFRUVFRUVFRUVFPFgI/UVFRUVE0AAAAAAAI&#10;UVFRUVFRUVFRUVFPFg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8WAj9RUVFRUVFR&#10;UVFRUVFRUVFRUVFRUVFMCgI/UVFRUVE0AAAAAAAIUVFRUVFRUVFRUVFMCg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AmATNRUVFRUVFRUVFRUVFRUVFRUVFRUVFAAAZIUVFRUVAmAAAA&#10;AAAIUVFRUVFRUVFRUVFMCgAA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0ABVRUVFR&#10;UVFRUVFRUVFRUVFRUVFRUU8WAAZIUVFRUVAmAAAAAAAVUVFRUVFRUVFRUVFLAAAA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AAAI/UVFRUVFRUVFRUVFRUVFRUVFRUDQAABVRUVFRUVAm&#10;AAAAAAAVUVFRUVFRUVFRUVFAAAAAAAZ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MCgAI&#10;SFFRUVFRUVFRUVFRUVFRUVFQJgAAACVRUVFRUU8WAAAAAAAlUVFRUVFRUVFRUVE0AAAAAAZ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BkhRUVFRUVFRUVFRUVFRUUIKAAAAABVRUVFR&#10;UUwKAAAAAAAlUVFRUVFRUVFRUU8WAAAAAA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QAAAAAESPlFRUVFRUVFRUUUpCgAAAAAAAAAVUVFRUUsAAAAAAAEzUVFRUVFRUVFRUUsAAAAAABV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xYAAAAAAAAEDhEcDg4AAAAAAAAAAAABHwAA&#10;E0hRUCYAAAAAAAI/UVFRUVFRUVFRUTQAAAAAACV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sAAAAAAAAAAAAAAAAAAAAAAAAAAAAIUUAAAAAOAAAAAAAAAAAGSFFRUVFRUVFRTAoAAAAA&#10;Aj9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AAAAAAAAAAAAAAAAAAAAAAAAAAAI/&#10;UVE1AAAAAAAAAAAAAAAAATBRUVFRUVFQJgA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AAAAAAAAAAAAAAAAAAAAAAAATNRUVFRNAAAAAAAAAAAACQmAAATR1FRUVE1AAAA&#10;AAAAJ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IKAAAAAAAAAAAAAAAAAAAF&#10;PlFRUVFRUTUAAAAAAAAACFFQNAAAAAUdHQ0AAAAAAAACP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NGQAAAAAAAAAAAAAAABNIUVFRUVFRUVFCCgAAAAAGSFFRUDQAAAAAAAAA&#10;AAAAAAAV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UaAAAAAAAAAAET&#10;R1FRUVFRUVFRUVFRUDcODiFIUVFRUVE1AAAAAAAAAAAA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5EOjo9SFFRUVFRUVFRUVFRUVFRUVFRUVFRUVFRUVFRQAAA&#10;AAAAAAAAACV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wZAAAAAAAAE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NQAAAAAT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BEOkd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Nx4/UVFRUVFRUVFRUVFRUVFRUVFRUVFRUVFRUVFRUVFRUVFRUVFRUVFRUVFRUVFRUVFRUVFR&#10;UVFRUVFRUVFRUVFRUVFRUVFRUVFPKiF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QAAIUVFRUVFRUVFRUVFRUVFRUVFRUVFR&#10;UVFRUVFRUVFRUVFRUVFRUVFRUVFRUVFRUVFRUVFRUVFRUVFRUVFRUVFRUVFRUVFRUVE0ABV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BM1FRUVFRUVFRUVFRUVFRUVFRUVFRUVFRUVFRUVFRUVFRUVFRUVFRUVFRUVFRUVFR&#10;UVFRUVFRUVFRUVFRUVFRUVFRUVFRUUAABk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AAAj9RUVFRUVFRUVFRUVFRUVFR&#10;UVFRUVFRUVFRUVFRUVFRUVFRUVFRUVFRUVFRUVFRUVFRUVFRUVFRUVFRUVFRUVFRUVFRSwAAJ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AmAAhIUVFRUVFRUVFRUVFRUVFRUVFRUVFRUVFRUVFRUVFRUVFRUVFRUVFRUVFR&#10;UVFRUVFRUVFRUVFRUVFRUVFRUVFRUVFMCg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lRUVFRUVFRUVFRUVFRUVFRUVFRUVE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MCgAIUVFRUVFRUVFRUVFR&#10;UVFRUVFRUVFRUVFRUVFRUVFRUVFRUVFRUVFRUVFRUVFRUVFRUVFRUVFRUVFRUVFRUVFRUUwKAA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NRUVFRUVFRUVFR&#10;UVFRUVFRUVFRUVFRUVFRUVFRUVFRUVFRUVFRUVFRUVFRUVFRUVFRUVFRUVFRUVFRUVFRUVFRUVFR&#10;UVFJSUlJSUlJSUlJSVFRUVFRUVFRUVFRUVFRUVFRUVFRUVFRUVFRUVFRUVFRUVFRUVFRUVFRUVFR&#10;UVFRUVFRUVFRUVFRUVFRUQAAAAAAAAAAAAAAAAAAAAAAAAAAAAAAAAAAAAAAAAAAAAAAUVFRUVFR&#10;UVFRUVFRUVFRUVFRUVFRUVFRUVFRUVFRUVFRUVFRUVFRUVFRUVFRUVFRUVFRUVF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VFRUVFRUVFRUVFRUVFRUVFRUVFRUVFR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QAAAE1FRUVFRUVFRUVFRUVFRUVFRUVFRUVFRUVFRUVFRUVFRUVFRUVFR&#10;UVFRUVFRUVFRUVFRUVFRUVFRUVFRUVFRTAoAACV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kJCQkJCQkJCQkJCQlRUVFRUVFRUVFRUVFRUVFRUVFRUVFR&#10;UVFRU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CYAAAhIUVFRUVFR&#10;UVFRUVFRUVFRUVFRUVFRUVFRUVFRUVFRUVFRUVFRUVFRUVFRUVFRUVFRUVFRUVFRUVFRUVFCCgAA&#10;C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UVFRUVFRUVFRUVFRUVFRUVFRUVFRUVFRUVFRUVE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8WAAAFPlFRUVFRUVFRUVFRUVFRUVFRUVFRUVFRUVFRUVFRUVFR&#10;UVFRUVFRUVFRUVFRUVFRUVFRUVFRUVFRUDYAAAAGS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MCgAAASFI&#10;UVFRUVFRUVFRUVFRUVFRUVFRUVFRUVFRUVFRUVFRUVFRUVFRUVFRUVFRUVFRUVFRUVFRUVFNGQAA&#10;AA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NRUVFRUVFR&#10;UVFRUVFRUVFRUVFRUVFRUVFRUVFRUVFRUVFRUVFRUVFRUVFRUVFRUVFRUVFRUVFRUVFRUVFRUVFR&#10;UVFRUUlJSUlJSUlJSUlJUVFRUVFRUVFRUVFRUVFRUVFRUVFRUVFRUVFRUVFRUVFRUVFRUVFRUVFR&#10;UVFRUVFRUVFRUVFRUVFRUVFRUVFRUVFRAAAAAAAAAAAAAAAAAABKSkoAAAAAAAAAAAAAAAAAUVFR&#10;UVFRUVFRUVFRUVFRUVFRUVFRUVFRUVFRUVFRUVFRUVFRUVFRUVFRUVFRUVFR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AoAAAAEJFFRUVFRUVFRUVFRUVFRUVFRUVFRUVFRUVFR&#10;UVFRUVFRUVFRUVFRUVFRUVFRUVFRUVFRUDUAAAAAATN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wK&#10;AAAAAAQkSFFRUVFRUVFRUVFRUVFRUVFRUVFRUVFRUVFRUVFRUVFRUVFRUVFRUVFRUVFRUU41CgAA&#10;AAABM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MDUVFR&#10;UVFRUVFRUVFRUVFRUVFRUVFRUVFRUVFRUVFRUVFRUVFRUVFRUVFRUVFRUVFRUVFRUVFRUVFRUVFR&#10;UVFRUUlJSUlJSUlJSUlJUVFRUVFRUVFRUVFRUVFRUVFRUVFRUVFRUVFRUVFRUVFRUVFRUVFRUVFR&#10;UVFRUVFRUVFRUVFRUVFRUVFRUVFRUVFRUVFRAAAAAAAAAAAAAAAAAABKSkoAAAAAAAAAAAAAAAAA&#10;UVFRUVFRUVFRUVFRUVFRUVFRUVFRUVFRUVFRUVFRUVFRUVFRUVFRUVFRUVFR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AABI9UVFRUVFRUVFRUVFRUVFRUVFR&#10;UVFRUVFRUVFRUVFRUVFRUVFRUVFRUVBDGQAAAAAAAAU+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RkAAAAAAAAAAA8tR1FRUVFRUVFRUVFRUVFRUVFRUVFRUVFRUVFRUVFRUVFRUEQqCgAAAAAA&#10;AAAABk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wMDAwMDAwMDAwMDAwMD&#10;A1FRUVFRUVFRUVFRUVFRUVFRUVFRUVFRUVFRUVFRUVFRUVFRUVFRUVFRUVFRUVFRUVFRUVFRUVFR&#10;UVFRUVFJSUlJSUlJSUlJSVFRUVFRUVFRUVFRUVFRUVFRUVFRUVFRUVFRUVFRUVFRUVFRUVFRUVFR&#10;UVFRUVFRUVFRUVFRUVFRUVFRUVFRUVFRUVFRUVFRAAAAAAAAAAAAAAAAAABKSkoAAAAAAAAAAAAA&#10;AAAAUVFRUVFRUVFRUVFRUVFRUVFRUVFRUVFRUVFRUVFRUVFRUVFRUVFRUVF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A1AAAAAAAAAAAAAAAEHS89R1FRUVFR&#10;UVFRUVFRUVFRUVFRUVFRTkY6KhoAAAAAAAAAAAAAAAATS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goAAAAAAAAAAAAAAAAAAAABDg4dHR0dHR0dHR0dHRwODgAAAAAAAAAAAAAAAAAA&#10;AAAAASR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NRUVFRUVFRUVFRUVFRUVFRUVFRUVFRUVFRUVFRUVFRUVFRUVFRUVFRUVFRUVFRUVFRUVFR&#10;UVFRUVFRSUlJSUlJSUlJSUlRUVFRUVFRUVFRUVFRUVFRUVFRUVFRUVFRUVFRUVFRUVFRUVFRUVFR&#10;UVFRUVFRUVFRUVFRUVFRUVFRUVFRUVFRUVFRUVFRUVFRAAAAAAAAAAAAAAAAAABKSkoAAAAAAAAA&#10;AAAAAAAAUVFRUVFRUVFRUVFRUVFRUVFRUVFRUVFRUVFRUVFRUVFRUVFRUU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0pAAAAAAAAAAAAAAAAAAAA&#10;AAAAAAAAAAAAAAAAAAAAAAAAAAAAAAAAAAAAAAAAAAASS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QxkAAAAAAAAAAAAAAAAAAAAAAAAAAAAAAAAAAAAAAAAAAAAAAAAAAAAA&#10;AAAABT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AwMDAwMDAwMD&#10;AwMDAwMDAwMDA1FRUVFRUVFRUVFRUVFRUVFRUVFRUVFRUVFRUVFRUVFRUVFRUVFRUVFRUVFRUVFR&#10;UVFRUVFRSUlJSUlJSUlJSUlRUVFRUVFRUVFRUVFRUVFRUVFRUVFRUVFRUVFRUVFRUVFRUVFRUVFR&#10;UVFRUVFRUVFRUVFRUVFRUVFRUVFRUVFRUVFRUVFRUVFRUVEAAAAAAAAAAABRUVFRUVFKSkpRUVFR&#10;UVFRUVFRUVFRUVFRUVFRUVFRUVFRUVFRUVFRUVFRUVFRUVFRUVFRUVFRSkpKSk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BCCgAAAAAAAAAA&#10;AAAAAAAAAAAAAAAAAAAAAAAAAAAAAAAAAAAAAAAAAAQ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EIKAAAAAAAAAAAAAAAAAAAAAAAAAAAAAAAAAAAAAAAAAAAA&#10;AAAFM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wMDAwMD&#10;AwMDAwMDAwMDAwMDAwNRUVFRUVFRUVFRUVFRUVFRUVFRUVFRUVFRUVFRUVFRUVFRUVFRUVFRUVFR&#10;UVFRUVFRUUlJSUlJSUlJSUlJUVFRUVFRUVFRUVFRUVFRUVFRUVFRUVFRUVFRUVFRUVFRUVFRUVFR&#10;UVFRUVFRUVFRUVFRUVFRUVFRUVFRUVFRUVFRUVFRUVFRUVFRAAAAAAAAAAAAUVFRUVFRUVFKSkpR&#10;UVFRUVFRUVFRUVFRUVFRUVFRUVFRUVFRUVFRUVFRUVFRUVFRUVFRUVF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RRoA&#10;AAAAAAAAAAAAAAAAAAAAAAAAAAAAAAAAAAAAAAAAEj5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QxoAAAAAAAAAAAAAAAAAAAAAAAAAAAAAAAAB&#10;Ej1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MD&#10;AwMDAwMDAwMDAwMDAwMDAwMDUVFRUVFRUVFRUVFRUVFRUVFRUVFRUVFRUVFRUVFRUVFRUVFRUVFR&#10;UVFRUVFRUVFJSUlJSUlJSUlJSVFRUVFRUVFRUVFRUVFRUVFRUVFRUVFRUVFRUVFRUVFRUVFRUVFR&#10;UVFRUVFRUVFRUVFRUVFRUVFRUVFRUVFRUVFRUVFRUVFRUVFRUQAAAAAAAAAAAABRUVFRUVFRUVFK&#10;SkpRUVFRUVFRUVFRUVFRUVFRUVFRUVFRUVFRUVFRUVFRUVFRUVFRUU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jgcDQAAAAAAAAAAAAAAAAAAAAQSL0d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wMDAwMDAwMDAwMDAwMDUVFRUVFRUVFR&#10;UVFRUVFRUVFRUVFRUVFRUVFRUVFRUVFRUVFRUVFRUVFRUVFRSUlJSUlJSUlJSUlRUVFRUVFRUVFR&#10;UVFRUVFRUVFRUVFRUVFRUVFRUVFRUVFRUVFRUVFRUVFRUVFRUVFRUVFRUVFRUVFRUVFRUVFRUVFR&#10;UVFRUVFRUVFRUQAAAAAAAAAAAFFRUVFRUVFRUVFKSkpRUVFRUVFRUVFRUVFRUVFRUVFRUVFRUVFR&#10;UVFRUVFRUVFRUVFKSk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ORjo6Ojo6Ojo6O0Z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AwMDAwMDAwMDAwMDAwMDAwMDA1FRUVFRUVFRUVFRUVFRUVFRUVFRUVFRUVFRUVFRUVFRUVFR&#10;UVFRUVFRUVFJSUlJSUlJSUlJSVFRUVFRUVFRUVFRUVFRUVFRUVFRUVFRUVFRUVFRUVFRUVFRUVFR&#10;UVFRUVFRUVFRUVFRUVFRUVFRUVFRUVFRUVFRUVFRUVFRUVFRUVFRAAAAAAAAAAAAUVFRUVFRUVFR&#10;UVFKSkpRUVFRUVFRUVFRUVFRUVFRUVFRUVFRUVFRUVFRUVFRUVFR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AwMDAwMDAwMDAwMDAwMDAwMDAwNRUVFR&#10;UVFRUVFRUVFRUVFRUVFRUVFRUVFRUVFRUVFRUVFRUVFRUVFRUUlJSUlJSUlJSUlJUVFRUVFRUVFR&#10;UVFRUVFRUVFRUVFRUVFRUVFRUVFRUVFRUVFRUVFRUVFRUVFRUVFRUVFRUVFRUVFRUVFRUVFRUVFR&#10;UVFRUVFRUVFRUVEAAAAAAAAAAABRUVFRUVFRUVFRUVFKSkpRUVFRUVFRUVFRUVFRUVFRUVFRUVFR&#10;UVFRUVFRUVFRUU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wMDAwMDAwMDAwMDAwMDAwMDAwNRUVFRUVFRUVFRUVFRUVFRUVFRUVFRUVFRUVFRUVFR&#10;UVFRUVFRUVFRSUlJSUlJSUlJSUlRUVFRUVFRUVFRUVFRUVFRUVFRUVFRUVFRUVFRUVFRUVFRUVFR&#10;UVFRUVFRUVFRUVFRUVFRUVFRUVFRUVFRUVFRUVFRUVFRUVFRUVFRUQAAAAAAAAAAAFFRUVFRUVFR&#10;UVFRUVFRSlFRUVFRUVFRUVFRUVFRUVFRUVFRUVFRUVFRUVFRUVF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wMDAwMDAwMDAwMDAwMDAwMDAwMD&#10;UVFRUVFRUVFRUVFRUVFRUVFRUVFRUVFRUVFRUVFRUVFRUVFRUVFJSUlJSUlJSUlJSVFRUVFRUVFR&#10;UVFRUVFRUVFRUVFRUVFRUVFRUVFRUVFRUVFRUVFRUVFRUVFRUVFRUVFRUVFRUVFRUVFRUVFRUVFR&#10;UVFRUVFRUVFRUVFRAAAAAAAAAAAAUVFRUVFRUVFRUVFRUVFRUVFRUVFRUVFRUVFRUVFRUVFRUVFR&#10;UVFRUVFRUVFR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MDAwMDAwMDAwMDAwMDAwMDAwMDUVFRUVFRUVFRUVFRUVFRUVFRUVFRUVFRUVFR&#10;UVFRUVFRUVFRUUlJSUlJSUlJSUlRUVFRUVFRUVFRUVFRUVFRUVFRUVFRUVFRUVFRUVFRUVFRUVFR&#10;UVFRUVFRUVFRUVFRUVFRUVFRUVFRUVFRUVFRUVFRUVFRUVFRUVFRUVFRAAAAAAAAAAAAUVFRUVFR&#10;UVFRUVFRUVFRUVFRUVFRUVFRUVFRUVFRUVFRUVFRUVFRUVFRUU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wMDAwMDAwMDAwMDAwMDAwMDAwMDAwMDAwMDAwMD&#10;AwNRUVFRUVFRUVFRUVFRUVFRUVFRUVFRUVFRUVFRUVFRUVFRUVFJSUlJSUlJSUlJSVFRUVFRUVFR&#10;UVFRUVFRUVFRUVFRUVFRUVFRUVFRUVFRUVFRUVFRUVFRUVFRUVFRUVFRUVFRUVFRUVFRUVFRUVFR&#10;UVFRUVFRUVFRUVFRUVEAAAAAAAAAAABRUVFRUVFRUVFRUVFRUVFRUVFRUVFRUVFRUVFRUVFRUVFR&#10;UVFRUVFRUVF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AwNRUVFRUVFRUVFRUVFRUVFRUVFRUVFRUVFRUVFRUVFRUVFRUVFRUVFRUVFRUVFRUVFRUVFRUVFR&#10;UVFRUVFRUVFRUUlJSUlJSUlJSUlJUVFRUVFRUVFRUVFRUVFRUVFRUVFRUVFRUVFRUVFRUVFRUVFR&#10;UVFRUVFRUVFRUVFRUVFRUVFRUVFRUVFRUVFRUVFRUVFRUVFRUVFRUVFRUQAAAAAAAAAAAFFRUVFR&#10;UVFRUVFRUVFRUVFRUVFRUVFRUVFRUVFRUVFRUVFRUVFRUVFR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1FRUVFRUVFRUVFRUVFRUVFRUVFRUVFRUVFR&#10;UVFRUVFRUVFRUVFRUVFRUVFRUVFRUVFRUVFRUVFRUVFRUVFRUVFRSUlJSUlJSUlJSUlRUVFRUVFR&#10;UVFRUVFRUVFRUVFRUVFRUVFRUVFRUVFRUVFRUVFRUVFRUVFRUVFRUVFRUVFRUVFRUVFRUVFRUVFR&#10;UVFRUVFRUVFRUVFRUVFRAAAAAAAAAAAAUVFRUVFRUVFRUVFRUVFRUVFRUVFRUVFRUVFRUVFRUVFR&#10;UVFRUVFRUU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UVFRUVFRUVFRUVFRUVFRUVFRUVFRUVFRUVFRUVFRUVFRUVFRUVFRUVFRUVFRUVFRUVFRUVFR&#10;UVFRUVFRUVFRUVFJSUlJSUlJSUlJSVFRUVFRUVFRUVFRUVFRUVFRUVFRUVFRUVFRUVFRUVFRUVFR&#10;UVFRUVFRUVFRUVFRUVFRUVFRUVFRUVFRUVFRUVFRUVFRUVFRUVFRUVFRUVEAAAAAAAAAAABRUVFR&#10;UVFRUVFRUVFRUVFRUVFRUVFRUVFRUVFRUVFRUVFRUVFRUVF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NRUVFRUVFRUVFRUVFRUVFRUVFRUVFRUVFR&#10;UVFRUVFRUVFRUVFRUVFRUVFRUVFRUVFRUVFRUVFRUVFRUVFRUVFRUUlJSUlJSUlJSUlJUVFRUVFR&#10;UVFRUVFRUVFRUVFRUVFRUVFRUVFRUVFRUVFRUVFRUVFRUVFRUVFRUVFRUVFRUVFRUVFRUVFRUVFR&#10;UVFRUVFRUVFRUVFRUVFRUVEAAAAAAAAAAABRUVFRUVFRUVFRUVFRUVFRUVFRUVFRUVFRUVFRUVFR&#10;UVFRUVFRUU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1FRUVFRUVFRUVFRUVFRUVFRUVFRUVFRUVFRUVFRUVFRUVFRUVFRUVFRUVFRUVFRUVFRUVFR&#10;UVFRUVFRUVFRUVFJSUlJSUlJSUlJSVFRUVFRUVFRUVFRUVFRUVFRUVFRUVFRUVFRUVFRUVFRUVFR&#10;UVFRUVFRUVFRUVFRUVFRUVFRUVFRUVFRUVFRUVFRUVFRUVFRUVFRUVFRUVFRUQAAAAAAAAAAAEpK&#10;SkpKSkpKSkpKSkpKSkpKSkpKSkpKSk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NRUVFRUVFRUVFRUVFRUVFRUVFRUVFRUVFR&#10;UVFRUVFRUVFRUVFRUVFRUVFRUVFRUVFRUVFRUVFRUVFRUVFRUVFRUUlJSUlJSUlJSUlJUVFRUVFR&#10;UVFRUVFRUVFRUVFRUVFRUVFRUVFRUVFRUVFRUVFRUVFRUVFRUVFRUVFRUVFRUVFRUVFRUVFRUVFR&#10;UVFRUVFRUVFRUVFRUVFRUVFRAAAAAAAAAAAASkpKSkpKSkpKSkpKSkpKSkpKSkpKSkpKSkpKSkpK&#10;Sk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1FRUVFRUVFRUVFRUVFRUVFRUVFRUVFRUVFRUVFRUVFRUVFRUVFRUVFRUVFRUVFRUVFRUVFR&#10;UVFRUVFRUVFRUVFRSUlJSUlJSUlJSUlRUVFRUVFRUVFRUVFRUVFRUVFRUVFRUVFRUVFRUVFRUVFR&#10;UVFRUVFRUVFRUVFRUVFRUVFRUVFRUVFRUVFRUVFRUVFRUVFRUVFRUVFRUVFRUVEAAAAAAAAAAABR&#10;SkpKSkpKSkpKSkpKSkpKSkpKSkpKSkpKSkpKSkpKSkpK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UVFRUVFRUVFRUVFRUVFRUVFRA1FRUVFR&#10;UVFRUVFRUVFRUVFRUVFRUVFRUVFRUVFRUVFRUVFRUVFRUVFRUVFRUVFJSUlJSUlJSUlJSVFRUVFR&#10;UVFRUVFRUVFRUVFRUVFRUVFRUVFRUVFRUVFRUVFRUVFRUVFRUVFRUVFRUVFRUVFRUVFRUVFRUVFR&#10;UVFRUVFRUVFRUVFRUVFRUVFRUQAAAAAAAAAAAFFRUUpKSkpKSkpKSkpKSkpKSkpKSkpKSkpKSkp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NRUUlJSUlJSUlJSUlJSUlJSUkDAwNJSUlJSUlJSUlJSUlJSUlJUVFRUVFRUVFRUVFRUVFR&#10;UVFRUVFRUVFRUVFRUUlJSUlJSUlJSUlJUVFRUVFRUVFRUVFRUVFRUVFRUVFRUVFRUVFRUVFRUVFR&#10;UVFRUVFRUVFRUVFRUVFRUVFRUVFRUVFRUVFRUVFRUVFRUVFRUVFRUVFRUVFRUVFRAAAAAAAAAAAA&#10;AFFRUVFKSkpKSkpKSkpKSkpKSkpKSkpKSkpKSkpKSkpK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1FRSUlJSUlJSUlJSUlJSUlJSUkDAwNJ&#10;SUlJSUlJSUlJSUlJSUlJSVFRUVFRUVFRUVFRUVFRUVFRUVFRUVFRUVFRSUlJSUlJSUlJSVFRUVFR&#10;UVFRUVFRUVFRUVFRUVFRUVFRUVFRUVFRUVFRUVFRUVFRUVFRUVFRUVFRUVFRUVFRUVFRUVFRUVFR&#10;UVFRUVFRUVFRUVFRUVFRUVFRUVFRAAAAAAAAAAAAUVFRUVFKSkpKSkpKSkpKSkpKSkpKSkpKSkpK&#10;SkpK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NRUVFRUUlJSUlJSUlJSUlJSUlJSUkDAwNJSUlJSUlJSUlJSUlJSUlJUVFRUVFRUVFRUVFR&#10;UVFRUVFRUVFRUVFRUUlJSUlJSUlJSUlJUVFRUVFRUVFRUVFRUVFRUVFRUVFRUVFRUVFRUVFRUVFR&#10;UVFRUVFRUVFRUVFRUVFRUVFRUVFRUVFRUVFRUVFRUVFRUVFRUVFRUVFRUVFRUVFRUVEAAAAAAAAA&#10;AABRUVFRUVFRSkpKSkpKSkpKSkpKSkpKSkpK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1FRUVFRUVFRUVFRUVFRUVFRUVFRUVED&#10;AwNRUVFRUVFRUVFRUVFRUVFRUVFRUVFRUVFRUVFRUVFRUVFRUVFRUVFRSUlJSUlJSUlJSUlRUVFR&#10;UVFRUVFRUVFRUVFRUVFRUVFRUVFRUVFRUVFRUVFRUVFRUVFRUVFRUVFRUVFRUVFRUVFRUVFRUVFR&#10;UVFRUVFRUVFRUVFRUVFRUVFRUVFRUQAAAAAAAAAAAFFRUVFRUVFRSkpKSkpKSkpKSkpKSkpKSkpK&#10;Skp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ORwNAAAAAA4SMFFRUVFRUVFRUVFRUVFRUVFRUVFRUVFR&#10;UVFRUVFRUVFRUVFRUVFRUVFRUVFRUVFEKg4NAAAAAAQPID1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UVFRUVFRUVFRUVFRUVFRUVFRUVFRUVEDAwNRUVFRUVFRUVFRUVFRUVFRUVFRUVFRUVFR&#10;UVFRUVFRUVFRUVFRUVFJSUlJSUlJSUlJSVFRUVFRUVFRUVFRUVFRUVFRUVFRUVFRUVFRUVFRUVFR&#10;UVFRUVFRUVFRUVFRUVFRUVFRUVFRUVFRUVFRUVFRUVFRUVFRUVFRUVFRUVFRUVFRUVFRAAAAAAAA&#10;AAAAUVFRUVFRUVFRUUpKSkpKSkpKSkpKSkpKSkpKSk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SkAAAAA&#10;AAAAAAAAAAETSFFRUVFRUVFRUVFRUVFRUVFRUVFRUVFRUVFRUVFRUVFRUVFRUVFRUVFNKQAAAAAA&#10;AAAAAAAAAAABE0hRUVFRUVFRUVFRUVFRUVFRUVFAAAAAAAAAAAAAAAAAAAAAAAAAAAAAAAACP1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NRUVFRUVFRUVFRUVFRUVFRUVFRUVFR&#10;UVEDAwNRUVFRUVFRUVFRUVFRUVFRUVFRUVFRUVFRUVFRUVFRUVFRUVFRUUlJSUlJSUlJSUlJUVFR&#10;UVFRUVFRUVFRUVFRUVFRUVFRUVFRUVFRUVFRUVFRUVFRUVFRUVFRUVFRUVFRUVFRUVFRUVFRUVFR&#10;UVFRUVFRUVFRUVFRUVFRUVFRUVFRUVEAAAAAAAAAAABRUVFRUVFRUVFRUVFKSkpKSkpKSkpKSkpK&#10;SkpKSkp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BCgAAAAAAAAAAAAAAAAAAATBRUVFRUVFRUVFRUVFRUVFR&#10;UVFRUVFRUVFRUVFRUVFRUVFRUVFRUDUAAAAAAAAAAAAAAAAAAAAAAAEkUVFRUVFRUVFRUVFRUVFR&#10;UVE0AAAAAAAAAAAAAAAAAAAAAAAAAAAAAAACP1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1FRUVFRUVFRUVFRUVFRUVFRUVFRUVFRUVEDAwNRUVFRUVFRUVFRUVFRUVFRUVFRUVFR&#10;UVFRUVFRUVFRUVFRUVFRSUlJSUlJSUlJSUlRUVFRUVFRUVFRUVFRUVFRUVFRUVFRUVFRUVFRUVFR&#10;UVFRUVFRUVFRUVFRUVFRUVFRUVFRUVFRUVFRUVFRUVFRUVFRUVFRUVFRUVFRUVFRUVFRUVEAAAAA&#10;AAAAAABRUVFRUVFRUVFRUVFKSkpKSkpKSkpKSkpKSkpK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DUAAAAA&#10;AAAAAAAAAAAAAAAAAAAVUVFRUVFRUVFRUVFRUVFRUVFRUVFRUVFRUVFRUVFRUVFRUVFNGQAAAAAA&#10;AAAAAAAAAAAAAAAAAAAAE0hRUVFRUVFRUVFRUVFRUVAmAAAAAAAAAAAAAAAAAAAAAAAAAAAAAAAC&#10;P1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UVFRUVFRUVFRUVFRUVFRUVFRUVFR&#10;UVFRUVEDAwNRUVFRUVFRUVFRUVFRUVFRUVFRUVFRUVFRUVFRUVFRUVFRUVFJSUlJSUlJSUlJUVFR&#10;UVFRUVFRUVFRUVFRUVFRUVFRUVFRUVFRUVFRUVFRUVFRUVFRUVFRUVFRUVFRUVFRUVFRUVFRUVFR&#10;UVFRUVFRUVFRUVFRUVFRUVFRUVFRUVFRUQAAAAAAAAAAAFFRUVFRUVFRUVFRUVFRSkpKSkpKSkpK&#10;SkpKSkpK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NAAAAAAAAAAAAAAAAAAAAAAAAAAAFVFRUVFRUVFRUVFR&#10;UVFRUVFRUVFRUVFRUVFRUVFRUVFRUUwKAAAAAAAAAAAAAAAAAAAAAAAAAAAAAAhIUVFRUVFRUVFR&#10;UVFRUU8WAAAAAAAAAAAAAAAAAAAAAAAAAAAAAAACP1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1FRUVFRUVFRUVFRUVFRUVFRUVFRUVFRUVFRUVEDAwNRUVFRUVFRUVFRUVFRUVFRUVFR&#10;UVFRUVFRUVFRUVFRUVFRSUlJSUlJSUlJSUlRUVFRUVFRUVFRUVFRUVFRUVFRUVFRUVFRUVFRUVFR&#10;UVFRUVFRUVFRUVFRUVFRUVFRUVFRUVFRUVFRUVFRUVFRUVFRUVFRUVFRUVFRUVFRUVFRUVFRAAAA&#10;AAAAAAAAUVFRUVFRUVFRUVFRUVFRSkpKSkpKSkpKSkpKSkp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AAAAA&#10;AAAAAAAAAAAAAAAAAAAAAAAAATNRUVFRUVFRUVFRUVFRUVFRUVFRUVFRUVFRUVFRUVFRTxYAAAAA&#10;AAAAAAAAAAAAAAAAAAAAAAAAAAAIUVFRUVFRUVFRUVFRUUwKAAAAAAAAAAAAAAAAAAAAAAAAAAAA&#10;AAACP1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UVFRUVFRUVFRUVFRUVFRUVFRUVFR&#10;UVFRUVFRUVEDAwNRUVFRUVFRUVFRUVFRUVFRUVFRUVFRUVFRUVFRUVFRUVFJSUlJSUlJSUlJSVFR&#10;UVFRUVFRUVFRUVFRUVFRUVFRUVFRUVFRUVFRUVFRUVFRUVFRUVFRUVFRUVFRUVFRUVFRUVFRUVFR&#10;UVFRUVFRUVFRUVFRUVFRUVFRUVFRUVFRUVEAAAAAAAAAAABRUVFRUVFRUVFRUVFRUVFRUUpKSkpK&#10;SkpKSkpKSkp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wKAAAAAAAAABI9SFFRTkINAAAAAAAAAAZIUVFRUVFR&#10;UVFRUVFRUVFRUVFRUVFRUVFRUVFRUVFRNAAAAAAAAAAABS9GUVFRUEUsCgAAAAAAAAAAJVFRUVFR&#10;UVFRUVFRUUsAAAAAAAAAAAAAAAAAAAAAAAAAAAAAAAACP1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NRUVFRUVFRUVFRUVFRUVFRUVFRUVFRUVFRUVFRUVEDAwNRUVFRUVFRUVFRUVFRUVFR&#10;UVFRUVFRUVFRUVFRUVFRUUlJSUlJSUlJSUlJUVFRUVFRUVFRUVFRUVFRUVFRUVFRUVFRUVFRUVFR&#10;UVFRUVFRUVFRUVFRUVFRUVFRUVFRUVFRUVFRUVFRUVFRUVFRUVFRUVFRUVFRUVFRUVFRUVFRUQAA&#10;AAAAAAAAAFFRUVFRUVFRUVFRUVFRUVFRUVFKSkpKSkpKSkpKSkp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CYA&#10;AAAAAAAFPlFRUVFRUVFRQgoAAAAAAAAVUVFRUVFRUVFRUVFRUVFRUVFRUVFRUVFRUVFRUVFMCgAA&#10;AAAAAAU+UVFRUVFRUVFRUDYAAAAAAAAABkhRUVFRUVFRUVFRUUAAAAAAACV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1FRUVFRUVFRUVFRUVFRUVFRUVFR&#10;UVFRUVFRUVFRUVEDAwNRUVFRUVFRUVFRUVFRUVFRUVFRUVFRUVFRUVFRUVFRSUlJSUlJSUlJSUlR&#10;UVFRUVFRUVFRUVFRUVFRUVFRUVFRUVFRUVFRUVFRUVFRUVFRUVFRUVFRUVFRUVFRUVFRUVFRUVFR&#10;UVFRUVFRUVFRUVFRUVFRUVFRUVFRUVFRUVFRUQAAAAAAAAAAAFFRUVFRUVFRUVFRUVFRUVFRUVFK&#10;SkpKSkpKSkpK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UVFRUVFRUVFRUVFRUVFRUVFRUVFRUVFRUVFRUVFRUVEDAwNRUVFRUVFRUVFRUVFR&#10;UVFRUVFRUVFRUVFRUVFRUVFJSUlJSUlJSUlJSVFRUVFRUVFRUVFRUVFRUVFRUVFRUVFRUVFRUVFR&#10;UVFRUVFRUVFRUVFRUVFRUVFRUVFRUVFRUVFRUVFRUVFRUVFRUVFRUVFRUVFRUVFRUVFRUVFRUVFR&#10;AAAAAAAAAAAAUVFRUVFRUVFRUVFRUVFRUVFRUVFRSkpKSkpKSkpK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1FRUVFRUVFRUVFRUVFRUVFRUVFR&#10;UVFRUVFRUVFRUVFRUVEDAwNRUVFRUVFRUVFRUVFRUVFRUVFRUVFRUVFRUVFRSUlJSUlJSUlJSUlR&#10;UVFRUVFRUVFRUVFRUVFRUVFRUVFRUVFRUVFRUVFRUVFRUVFRUVFRUVFRUVFRUVFRUVFRUVFRUVFR&#10;UVFRUVFRUVFRUVFRUVFRUVFRUVFRUVFRUVFRUVEAAAAAAAAAAABRUVFRUVFRUVFRUVFRUVFRUVFR&#10;UVFRSkpKSkpKSkp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UVFRUVFRUVFRUVFRUVFRUVFRUVFRUVFRUVFRUVFRUVFRUVEDAwNRUVFRUVFRUVFR&#10;UVFRUVFRUVFRUVFRUVFRUVFJSUlJSUlJSUlJSVFRUVFRUVFRUVFRUVFRUVFRUVFRUVFRUVFRUVFR&#10;UVFRUVFRUVFRUVFRUVFRUVFRUVFRUVFRUVFRUVFRUVFRUVFRUVFRUVFRUVFRUVFRUVFRUVFRUVFR&#10;UQAAAAAAAAAAAFFRUVFRUVFRUVFRUVFRUVFRUVFRUVFKSkpKSkpKSk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hVRUVFRUVFRUVFRUVFRUVFRUVFRUVFRUVFRUVFR&#10;UVFRUVFRUVFRUVFRUVFRUVFRUVFRUVFRUVFRUVFRUVFRUVFRUVFRUVFRUVFRUVFRUVFRUVFRUVFR&#10;UVFRUVFRUVFRUVFRUVFRUVFRUVFRUVFRUVFRUVFRUVFRUVFRUVFRUVFRUVFRUVFRUVFRUVFRUVFR&#10;UVFAAAAAAAACP1FRUVFRUVFRUVFRUVFRTAoAAAAAATNRUVFRUVFRUVFRUVFRUVFRUVFRUVFRUVFR&#10;UUAAAAAAAAZIUVFRUVFRUVFRUVFRUVFRUUwKAAAAAAEzUVFRUVFRUVFRSwAAAAAACF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NRUVFRUVFRUVFRUVFRUVFRUVFR&#10;UVFRUVFRUVFRUVFRUVFRUVEDAwNRUVFRUVFRUVFRUVFRUVFRUVFRUVFRUVFRUUlJSUlJSUlJSUlJ&#10;UVFRUVFRUVFRUVFRUVFRUVFRUVFRUVFRUVFRUVFRUVFRUVFRUVFRUVFRUVFRUVFRUVFRUVFRUVFR&#10;UVFRUVFRUVFRUVFRUVFRUVFRUVFRUVFRUVFRUVFRAAAAAAAAAAAAUVFRUVFRUVFRUVFRUVFRUVFR&#10;UVFRSkpKSkpKSkpKSkp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1FRUVFRUVFRUVFRUVFRUVFRUVFRUVFRUVFRUVFRUVFRUVFRUVEDAwNRUVFRUVFR&#10;UVFRUVFRUVFRUVFRUVFRUVFRSUlJSUlJSUlJSUlRUVFRUVFRUVFRUVFRUVFRUVFRUVFRUVFRUVFR&#10;UVFRUVFRUVFRUVFRUVFRUVFRUVFRUVFRUVFRUVFRUVFRUVFRUVFRUVFRUVFRUVFRUVFRUVFRUVFR&#10;UVEAAAAAAAAAAAAAUVFRUVFRUVFRUVFRUVFRUVFRUVFKSkpKSkpKSkpKSk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BM1FRUVFRUVFRUVFRUVFRUVFRUVFRUVFR&#10;UVFRUVFRUVFRUVFRUVFRUVFRUVFRUVFRUVFRUVFRUVFRUVFRUVFRUVFRUVFRUVFRUVFRUVFRUVFR&#10;UVFRUVFRUVFRUVFRUVFRUVFRUVFRUVFRUVFRUVFRUVFRUVFRUVFRUVFRUVFRUVFRUVFRUVFRUVFR&#10;UVFRUU8WAAAAAAEzUVFRUVFRUVFRUVFRUVFRUUsAAAAAAAZIUVFRUVFRUVFRUVFRUVFRUVFRUVFR&#10;UVFRUCYAAAAAACVRUVFRUVFRUVFRUVFRUVFRUVAmAAAAAAAlUVFRUVFRUVFRNAAAAAABM1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UVFRUVFRUVFRUVFRUVFRUVFR&#10;UVFRUVFRUVFRUVFRUVFRUVFRUVEDAwNRUVFRUVFRUVFRUVFRUVFRUVFRUVFRUVFJSUlJSUlJSUlJ&#10;SVFRUVFRUVFRUVFRUVFRUVFRUVFRUVFRUVFRUVFRUVFRUVFRUVFRUVFRUVFRUVFRUVFRUVFRUVFR&#10;UVFRUVFRUVFRUVFRUVFRUVFRUVFRUVFRUVFRUVFRUVEAAAAAAAAAAABRUVFRUVFRUVFRUVFRUVFR&#10;UVFRUUpKSkpKSkpKSkpKSk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1FRUVFRUVFRUVFRUVFRUVFRUVFRUVFRUVFRUVFRUVFRUVFRUVFRUVEDAwNRUVFR&#10;UVFRUVFRUVFRUVFRUVFRUVFRUUlJSUlJSUlJSUlRUVFRUVFRUVFRUVFRUVFRUVFRUVFRUVFRUVFR&#10;UVFRUVFRUVFRUVFRUVFRUVFRUVFRUVFRUVFRUVFRUVFRUVFRUVFRUVFRUVFRUVFRUVFRUVFRUVFR&#10;UVFRUQAAAAAAAAAAAFFRUVFRUVFRUVFRUVFRUVFRUVFKSkpKSkpKSkpKSkp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AAAAEj5RUVFRUVFRUVFRUVFRUVFR&#10;UVFRUVFRUVFRUVFRUVFRUVFRUVFRUVFRUVFRUVFRUVFRUVFRUVFRUVFRUVFRUVFRUVFRUVFRUVFR&#10;UVFRUVFRUVFRUVFRUVFRUVFRUVFRUVFRUVFRUVFRUVFRUVFRUVFRUVFRUVFRUVFRUVFRUVFRUVFR&#10;UVFRUVFRUUAAAAAAAAhRUVFRUVFRUVFRUVFRUVFRUU8WAAAAAAEzUVFRUVFRUVFRUVFRUVFRUVFR&#10;UVFRUVFRUVFRUVFRUVFRUVFRUVFRUVFRUVFRUVFRUVAmAAAAAAAlUVFRUVFRUVFPFgAAAAAGSF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UVFRUVFRUVFRUVFRUVFRUVFR&#10;UVFRUVFRUVFRUVFRUVFRUVFRUVFRUVEDAwNRUVFRUVFRUVFRUVFRUVFRUVFRUVFJSUlJSUlJSUlJ&#10;SVFRUVFRUVFRUVFRUVFRUVFRUVFRUVFRUVFRUVFRUVFRUVFRUVFRUVFRUVFRUVFRUVFRUVFRUVFR&#10;UVFRUVFRUVFRUVFRUVFRUVFRUVFRUVFRUVFRUVFRUVFRAAAAAAAAAAAAUVFRUVFRUVFRUVFRUVFR&#10;UVFRUUpKSkpKSkpKSkpKSkp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wMDAwMDAwMDAwNRUVFRUVFRUVFRUVFRUVFRUVFRUVFRUVFRUVFRUVFRUVFRUVFRUVFRUVEDAwNR&#10;UVFRUVFRUVFRUVFRUVFRUVFRUUlJSUlJSUlJSUlJUVFRUVFRUVFRUVFRUVFRUVFRUVFRUVFRUVFR&#10;UVFRUVFRUVFRUVFRUVFRUVFRUVFRUVFRUVFRUVFRUVFRUVFRUVFRUVFRUVFRUVFRUVFRUVFRUVFR&#10;UVFRUVEAAAAAAAAAAABRUVFRUVFRUVFRUVFRUVFRUVFRSkpKSkpKSkpKSkpRUVF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1FRUVFRUVFRUVFRUVFRUVFR&#10;UVFRUVFRUVFRUVFRUVFRUVFRUVFRUVFRUVEDAwNRUVFRUVFRUVFRUVFRUVFRUVFRSUlJSUlJSUlJ&#10;SUlRUVFRUVFRUVFRUVFRUVFRUVFRUVFRUVFRUVFRUVFRUVFRUVFRUVFRUVFRUVFRUVFRUVFRUVFR&#10;UVFRUVFRUVFRUVFRUVFRUVFRUVFRUVFRUVFRUVFRUVFRUQAAAAAAAAAAAFFRUVFRUVFRUVFRUVFR&#10;UVFRUUpKSkpKSkpKSkpKSlFRUVF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UVFRUVFRUVFRUVFRUVFRUVFRUVFRUVFRUVFRUVFRUVFRUVFRUVFRUVFRUVED&#10;AwNRUVFRUVFRUVFRUVFRUVFRUVFJSUlJSUlJSUlJSVFRUVFRUVFRUVFRUVFRUVFRUVFRUVFRUVFR&#10;UVFRUVFRUVFRUVFRUVFRUVFRUVFRUVFRUVFRUVFRUVFRUVFRUVFRUVFRUVFRUVFRUVFRUVFRUVFR&#10;UVFRUVFRUQAAAAAAAAAAAFFRUVFRUVFRUVFRUVFRUVFRSkpKSkpKSkpKSkpKUVFRUVFRSkp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1FRUVFRUVFRUVFRUVFRUVFR&#10;UVFRUVFRUVFRUVFRUVFRUVFRUVFRUVFRUVFRUVEDAwNRUVFRUVFRUVFRUVFRUVFRUUlJSUlJSUlJ&#10;SUlJUVFRUVFRUVFRUVFRUVFRUVFRUVFRUVFRUVFRUVFRUVFRUVFRUVFRUVFRUVFRUVFRUVFRUVFR&#10;UVFRUVFRUVFRUVFRUVFRUVFRUVFRUVFRUVFRUVFRUVFRUVFRAAAAAAAAAAAAUVFRUVFRUVFRUVFR&#10;UVFRUVFKSkpKSkpKSkpKSlFRUVFRUVFR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UVFRUVFRUVFRUVFRUVFRUVFRUVFRUVFRUVFRUVFRUVFRUVFRUVFRUVFRUVFR&#10;UVEDAwNRUVFRUVFRUVFRUVFRUVFJSUlJSUlJSUlJSVFRUVFRUVFRUVFRUVFRUVFRUVFRUVFRUVFR&#10;UVFRUVFRUVFRUVFRUVFRUVFRUVFRUVFRUVFRUVFRUVFRUVFRUVFRUVFRUVFRUVFRUVFRUVFRUVFR&#10;UVFRUVFRUVEAAAAAAAAAAABRUVFRUVFRUVFRUVFRUVFRSkpKSkpKSkpKSkpKUVFRUVFRUVFRUU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NRUVFRUVFRUVFRUVFRUVFR&#10;UVFRUVFRUVFRUVFRUVFRUVFRUVFRUVFRUVFRUVFRUVEDAwNRUVFRUVFRUVFRUVFRUUlJSUlJSUlJ&#10;SUlJUVFRUVFRUVFRUVFRUVFRUVFRUVFRUVFRUVFRUVFRUVFRUVFRUVFRUVFRUVFRUVFRUVFRUVFR&#10;UVFRUVFRUVFRUVFRUVFRUVFRUVFRUVFRUVFRUVFRUVFRUVFRUQAAAAAAAAAAAFFRUVFRUVFRUVFR&#10;UVFRUVFKSkpKSkpKSkpKSkpRUVFRUVFRUVFRUVF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&#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UVFRUVFRUVFRUVFRUVFR&#10;UVFRUVFRUVFRUVFRUVFRUVFRUVFRUVFRUVFRUVFRUUlJSUkDAwNJSUlRUVFRUVFRUVFJSUlJSUlJ&#10;SUlJSVFRUVFRUVFRUVFRUVFRUVFRUVFRUVFRUVFRUVFRUVFRUVFRUVFRUVFRUVFRUVFRUVFRUVFR&#10;UVFRUVFRUVFRUVFRUVFRUVFRUVFRUVFRUVFRUVFRUVFRUVFRUVEAAAAAAAAAAAAAUVFRUVFRUVFR&#10;UVFRUVFKSkpKSkpKSkpKSkpRUVFRUVFRUVFRUVFRUVFR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UpAAAAAAAAAAAAAAAAAAAAAAAAAAAA&#10;DzBRUVFRUVFRUVFRUVFRUVFRUVFRUVFRUVFRUVFRUVFRUVFRUVFRUVFRUVFRUVFRUVFRUVFRUVFR&#10;UVFRUVFRUVFRUVFRUVFRUVFRUVFRUVFRUVFRUVFRUVFRUVFRUVFRUU8WAAAAAAEzUVFRUVFRUVFR&#10;UVFRUVFRUUAAAAAAAAZIUVFRUVFRUVFRUVFRUVFRUVFRUVFRUVFRUVFRUVFNFgAAAAAAAAAVUVFR&#10;UVFRUVFRUVFRUVFRUVFRUVFRUVFMCgAAAAAAJVFRUVFRUVFRUVFRUVFRUVFRUTQAAAAAAAZI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1FRUVFRUVFRUVFRUVFRUVFRUVFRUVFRUVFRUVFRUVFRUVFRUVFR&#10;UVFRUVFRUVFRUVFRUVFRUVFRUVFRUVFRSUlJSUlJSUlJSUlJSUlJSUlJSUlJSUlJSUlJSUlJUVFR&#10;UVFRUVFRUVFRUVFRUVFRUVFRUVFRUVFRUVFRUVFRUVFRUVFRUVFRUVFRUVFRUVFRUVFRUVFRUVFR&#10;UVFRUVFRUVFRUVFRUVFRUVFRUVFRUVFRAAAAAAAAAAAAUVFRUVF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kJCQk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wMDUVFRUVFRUVFR&#10;UVFRUVFRUVFRUVFRUVFRUVFRUVFRUVFRUVFRUVFRUVFRUVFRUVFRUVFRUVFRUVFRUVFRUVFRSUlJ&#10;SUlJSUlJSUlJSUlJSUlJSUlJSUlJSUlJSUlJUVFRUVFRUVFRUVFRUVFRUVFRUVFRUVFRUVFRUVFR&#10;UVFRUVFRUVFRUVFRUVFRUVFRUVFRUVFRUVFRUVFRUVFRUVFRUVFRUVFRUVFRUVFRUVFRUVFRAAAA&#10;AAAAAAAAUVFR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NRUVFRUVFRUVFRUVFRUVFRUVFRUVFRUVFRUVFRUVFRUVFRUVFR&#10;UVFRUVFRUVFRUVFRUVFRUVFRUVFRUVFRUVFRUUlJSUlJSUlJSUlJSUlJSUlJSUlJSUlJSUlJSUlR&#10;UVFRUVFRUVFRUVFRUVFRUVFRUVFRUVFRUVFRUVFRUVFRUVFRUVFRUVFRUVFRUVFRUVFRUVFRUVFR&#10;UVFRUVFRUVFRUVFRUVFRUVFRUVFRUVFRUVEAAAAAAAAAAABRUVF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1FRUVFRUVFR&#10;UVFRUVFRUVFRUVFRUVFRUVFRUVFRUVFRUVFRUVFRUVFRUVFRUVFRUVFRUVFRUVFRUVFRUVFRUVFR&#10;UUlJSUlJSUlJSUlJSUlJSUlJSUlJSUlJSUlJSUlRUVFRUVFRUVFRUVFRUVFRUVFRUVFRUVFRUVFR&#10;UVFRUVFRUVFRUVFRUVFRUVFRUVFRUVFRUVFRUVFRUVFRUVFRUVFRUVFRUVFRUVFRUVFRUVFRUQAA&#10;AAAAAAAAAFFRUU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UVFRUVFRUVFRUVFRUVFRUVFRUVFRUVFRUVFRUVFRUVFRUVFR&#10;UVFRUVFRUVFRUVFRUVFRUVFRUVFRUVFRUVFRUVFRUVFJSUlJSUlJSUlJSUlJSUlJSUlJSUlJSUlJ&#10;SVFRUVFRUVFRUVFRUVFRUVFRUVFRUVFRUVFRUVFRUVFRUVFRUVFRUVFRUVFRUVFRUVFRUVFRUVFR&#10;UVFRUVFRUVFRUVFRUVFRUVFRUVFRUVFRUVFRAAAAAAAAAAAAUVF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1FRUVFRUVFR&#10;UVFRUVFRUVFRUVFRUVFRUVFRUVFRUVFRUVFRUVFRUVFRUVFRUVFRUVFRUVFRUVFRUVFRUVFRUVFR&#10;UVFRUVFRSUlJSUlJSUlJSUlJSUlJSUlJSUlJSUlJUVFRUVFRUVFRUVFRUVFRUVFRUVFRUVFRUVFR&#10;UVFRUVFRUVFRUVFRUVFRUVFRUVFRUVFRUVFRUVFRUVFRUVFRUVFRUVFRUVFRUVFRUVFRUVFRUVEA&#10;AAAAAAAAAABRUU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UVFRUVFRUVFRUVFRUVFRUVFRUVFRUVFRUVFRUVFRUVFRUVFR&#10;UVFRUVFRUVFRUVFRUVFRUVFRUVFRUVFRUVFRUVFRUVFRUVFJSUlJSUlJSUlJSUlJSUlJSUlJSUlJ&#10;SUlJUVFRUVFRUVFRUVFRUVFRUVFRUVFRUVFRUVFRUVFRUVFRUVFRUVFRUVFRUVFRUVFRUVFRUVFR&#10;UVFRUVFRUVFRUVFRUVFRUVFRUVFRUVFRUVFRUQAAAAAAAAAAAABR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AAAAAAAABEj5RUVFRUVFRUVFRUDcNAAAA&#10;AAAAAAASP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NRUVFRUVFR&#10;UVFRUVFRUVFRUVFRUVFRUVFRUVFRUVFRUVFRUVFRUVFRUVFRUVFRUVFRUVFRUVFRUVFRUVFRUVFR&#10;UVFRUVFRUUlJSUlJSUlJSUlJSUlJSUlJSUlJSUlJSUlRUVFRUVFRUVFRUVFRUVFRUVFRUVFRUVFR&#10;UVFRUVFRUVFRUVFRUVFRUVFRUVFRUVFRUVFRUVFRUVFRUVFRUVFRUVFRUVFRUVFRUVFRUVFRUVFR&#10;UQAAAAAAAAAAAE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AAADz1RUVFRUVFRUVFRUVFRUVFRTjcKAAAAAAAAAAESP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1FRUVFRUVFRUVFRUVFRUVFRUVFRUVFRUVFRUVFRUVFRUVFR&#10;UVFRUVFRUVFRUVFRUVFRUVFRUVFRUVFRUVFRUVFRUVFRUVFRSUlJSUlJSUlJSUlJSUlJSUlJSUlJ&#10;SUlJUVFRUVFRUVFRUVFRUVFRUVFRUVFRUVFRUVFRUVFRUVFRUVFRUVFRUVFRUVFRUVFRUVFRUVFR&#10;UVFRUVFRUVFRUVFRUVFRUVFRUVFRUVFRUVFRUVFRAAAAAAAAAAAA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AAU+UVFRUVFRUVFRUVFRUVFRUVFR&#10;UVFRTSkKAAAAAAAAAAEhR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wMDUVFRUVFR&#10;UVFRUVFRUVFRUVFRUVFRUVFRUVFRUVFRUVFRUVFRUVFRUVFRUVFRUVFRUVFRUVFRUVFRUVFRUVFR&#10;UVFRUVFRUVFJSUlJSUlJSUlJSUlJSUlJSUlJSUlJSUlRUVFRUVFRUVFRUVFRUVFRUVFRUVFRUVFR&#10;UVFRUVFRUVFRUVFRUVFRUVFRUVFRUVFRUVFRUVFRUVFRUVFRUVFRUVFRUVFRUVFRUVFRUVFRUVFR&#10;UVEAAAAAAAAAAAB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JFFRUVFRUVFRUVFRUVFRUVFRUVFRUVFRUVFRRSkAAAAAAAAAAAQk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NRUVFRUVFRUVFRUVFRUVFRUVFRUVFRUVFRUVFRUVFRUVFR&#10;UVFRUVFRUVFRUVFRUVFRUVFRUVFRUVFRUVFRUVFRUVFRUVFRUUlJSUlJSUlJSUlRUUlJSUlJSUlJ&#10;SUlRUVFRUVFRUVFRUVFRUVFRUVFRUVFRUVFRUVFRUVFRUVFRUVFRUVFRUVFRUVFRUVFRUVFRUVFR&#10;UVFRUVFRUVFRUVFRUVFRUVFRUVFRUVFRUVFRUVFRUQAAAAAAAAAA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lUVFRUVFRUVFRUVFRUVFRUVFR&#10;UVFRUVFRUVFRUVFRQxoAAAAAAAAAAAUw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wMDUVFRUVFR&#10;UVFRUVFRUVFRUVFRUVFRUVFRUVFRUVFRUVFRUVFRUVFRUVFRUVFRUVFRUVFRUVFRUVFRUVFRUVFR&#10;UVFRUVFRUVFRUUlJSUlJSUlJSVFRUVFRUVFJSUlRUVFRUVFRUVFRUVFRUVFRUVFRUVFRUVFRUVFR&#10;UVFRUVFRUVFRUVFRUVFRUVFRUVFRUVFRUVFRUVFRUVFRUVFRUVFRUVFRUVFRUVFRUVFRUVFRUVFR&#10;UVFRAAAAAAAAAAB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ZIUVFRUVFRUVFRUVFRUVFRUVFRUVFRUVFRUVFRUVFRUVFQQxkAAAAAAAAAABI9&#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NRUVFRUVFRUVFRUVFRUVFRUVFRUVFRUVFRUVFRUVFRUVFR&#10;UVFRUVFRUVFRUVFRUVFRUVFRUVFRUVFRUVFRUVFRUVFRUVFRUVFRSUlJSUlJSUlJUVFRUVFRUVFJ&#10;SUlRUVFRUVFRUVFRUVFRUVFRUVFRUVFRUVFRUVFRUVFRUVFRUVFRUVFRUVFRUVFRUVFRUVFRUVFR&#10;UVFRUVFRUVFRUVFRUVFRUVFRUVFRUVFRUVFRUVFRUVFRAAAAAAAAAE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iVRUVFRUVFRUVFRUVFRUVFR&#10;UVFRUVFRUVFRUVFRUVFRUVFRUVFQQg0AAAAAAAAAAR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1FRUVFR&#10;UVFRUVFRUVFRUVFRUVFRUVFRUVFRUVFRUVFRUVFRUVFRUVFRUVFRUVFRUVFRUVFRUVFRUVFRUVFR&#10;UVFRUVFRUVFRUVFJSUlJSUlJSUlRUVFRUVFRUVFJSUlRUVFRUVFRUVFRUVFRUVFRUVFRUVFRUVFR&#10;UVFRUVFRUVFRUVFRUVFRUVFRUVFRUVFRUVFRUVFRUVFRUVFRUVFRUVFRUVFRUVFRUVFRUVFRUVFR&#10;UVFRUVEAAAAAAAB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VE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GD9RUVFRUVFRUVFRUVFRUVFRUVFRUVFRUVFRUVFRUVFRUVFRUVFRUVFQNQAA&#10;AAAAAAAAASFH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UVFRUVFRUVFRUVFRUVFRUVFRUVFRUVFRUVFRUVFRUVFR&#10;UVFRUVFRUVFRUVFRUVFRUVFRUVFRUVFRUVFRUVFRUVFRUVFRUVFRUUlJSUpKSkpKSkpKSkpKSkpK&#10;SkpKSkpKSkpKSkpKSkpKSkpKSkpKUVFRUVFRUVFRUVFRUVFRUVFRUVFRUVFRUVFRUVFRUVFRUVFR&#10;UVFRUVFRUVFRUVFRUVFRUVFRUVFRUVFRUVFRUVFRUVFRUQAAAAAAAE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UVFR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GD9RUVFRUVFRUVFRUVFR&#10;UVFRUVFRUVFRUVFRUVFRUVFRUVFRUVFRUDcNAAAAAAAAAAAAAAAABCF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NRUVFR&#10;UVFRUVFRUVFRUVFRUVFRUVFRUVFRUVFRUVFRUVFRUVFRUVFRUVFRUVFRUVFRUVFRUVFRUVFRUVFR&#10;UVFRUVFRUVFRUVFRSUlJSkpKSkpKSkpKSkpKSkpKSkpKSkpKSkpKSkpKSkpKSkpKSkpKSlFRUVFR&#10;UVFRUVFRUVFRUVFRUVFRUVFRUVFRUVFRUVFRUVFRUVFRUVFRUVFRUVFRUVFRUVFRUVFRUVFRUVFR&#10;UVFRUVFRAAAAAAAA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VFRUVFRU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EMZAAAA&#10;AAAAAAAAAAAAAAAAAAACP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wMDUVFRUVFRUVFRUVFRUVFRUVFRUVFRUVFRUVFRUVFRUVFR&#10;UVFRUVFRUVFRUVFRUVFRUVFRUVFRUVFRUVFRUVFRUVFRUVFRUVFRUVFJSUlJSUpKSkpKSkpKSkpK&#10;SkpKSkpKSkpKSkpKSkpKSkpKSkpKSkpKUVFRUVFRUVFRUVFRUVFRUVFRUVFRUVFRUVFRUVFRUVFR&#10;UVFRUVFRUVFRUVFRUVFRUVFRUVFRUVFRUVFRUVFRUVFRUVEAAAAAAE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UVFRUVFRUVE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MaAAAAAAAAAAAAAAAAAAAAAAAAAAACP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NRUVFR&#10;UVFRUVFRUVFRUVFRUVFRUVFRUVFRUVFRUVFRUVFRUVFRUVFRUVFRUVFRUVFRUVFRUVFRUVFRUVFR&#10;UVFRUVFRUVFRUVFRUVFJSUlJSUlJSUlRUVFRUVFRUVFRUVFKSkpRUVFRUVFRUVFRUVFRUVFRUVFR&#10;UVFRUVFRUVFRUVFRUVFRUVFRUVFRUVFRUVFRUVFRUVFRUVFRUVFRUVFRUVFRUVFRUVFRUVFRUVFR&#10;UVFRUVFRUVEAAAAA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QkJ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UaAAAAAAAA&#10;AAAAAAAAAAAAAAAAAAABEj5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1FRUVFRUVFRUVFRUVFRUVFRUVFRUVFRUVFRUVFRUVFR&#10;UVFRUVFRUVFRUVFRUVFRUVFRUVFRUVFRUVFRUVFRUVFRUVFRUVFRUVFRUUlJSUlJSUlJSVFRUVFR&#10;UVFRUVFRUVFKSkpRUVFRUVFRUVFRUVFRUVFRUVFRUVFRUVFRUVFRUVFRUVFRUVFRUVFRUVFRUVFR&#10;UVFRUVFRUVFRUVFRUVFRUVFRUVFRUVFRUVFRUVFRUVFRUVFRUQAAAAB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CQk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UpAAAAAAAAAAAAAAAAAAAAAAAAAAAADz1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UVFR&#10;UVFRUVFRUVFRUVFRUVFRUVFRUVFRUVFRUVFRUVFRUVFRUVFRUVFRUVFRUVFRUVFRUVFRUVFRUVFR&#10;UVFRUVFRUVFRUVFRUVFRSUlJSUlJSUlJUVFRUVFRUVFRUVFRUVFKSkpRUVFRUVFRUVFRUVFRUVFR&#10;UVFRUVFRUVFRUVFRUVFRUVFRUVFRUVFRUVFRUVFRUVFRUVFRUVFRUVFRUVFRUVFRUVFRUVFRUVFR&#10;UVFRUVFRUVFRAAAA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lRCQkJCQkJCQkJCQkJC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0pCgAAAAAAAAAA&#10;AAAAAAAAAAAAAAAABTB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UVFRUVFRUVFRUVFRUVFRUVFRUVFRUVFRUVFR&#10;UVFRUVFRUVFRUVFRUVFRAwMDAwMDAwMDAwNRUVFRUVFRUVFRUVFRUVFRUVFRUVFRUVFRUVFRUVFR&#10;UVFRUVFRUVFRUVFRUVFRUVFRUVFRUVFRUVFRUVFRUVFRUVFRUVFRUVFRUVFJSUlJSUlJSUlRUVFR&#10;UVFRUVFRUVFRUVFKSkpRUVFRUVFRUVFRUVFRUVFRUVFRUVFRUVFRUVFRUVFRUVFRUVFRUVFRUVFR&#10;UVFRUVFRUVFRUVFRUVFRUVFRUVFRUVFRUVFRUVFRUVFRUVFRUVEAAAB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VFRUVFRUVFR&#10;UVFRUVFRUVFR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43CgAAAAAAAAAAAAAAAAAAAAAAAAAABCF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lRUVFRUVFRUVFRUVFRUVFRUVFRU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GD9RUVFRUVFRUVFRUVFRUVFRUVA3DQAAAAAAAAAAAAAA&#10;AAAAAAAAAAAAASFH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GD9R&#10;UVFRUVFRUVFRUVFRUVBDGQAAAAAAAAAAAAAAAAAAAAAAAAAAAR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zNRUVFRUVFRUVFRUVFDGgAAAAAAAAAAAAAAAAAA&#10;AAAAAAAAAA89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hVRUVFRUVFRUVFFGgAAAAAAAAAAAAAAAAAAAAAAAAAAAAUw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EzUVFRUVFDKQAAAAAAAAAAAAAAAAAAAAAA&#10;AAAAAAQhS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UVFRUVFRUVFR&#10;UVFRUVFRUVFRUVFRUVFRUQMDAwMDAwMDAwMDUVFRUVFRUVFRUVFRUVFRUVFRUVFRUVFRUVFRUVFR&#10;UVFRUVFRUVFRUVFRUVFRUVFRUVFRUVFRUVFRUVFRUVFRUVFRUVFRUVFRUVFRUVFRSUlJSUlJSUlJ&#10;UVFRUVFRUVFRUVFRUVFRUVFRUVFKSkpRUVFRUVFRUVFRUVFRUVFRUVFRUVFRUVFRUVFRUVFRUVFR&#10;UVFRUVFRUVFRUVFRUVFRUVFRUVFRUVFRUVFRUVFRUVFRUVFRUVFRUVFR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BEjosDQAAAAAAAAAAAAAAAAAAAAAAAAAAAAEhR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AAAAAAAAAAAAAAAAAAAAAAAAAAAA&#10;AAESP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UVFRUVFR&#10;UVFRUVFRUVFRUVFRUVFRUVEDAwMDAwMDAwMDA1FRUVFRUVFRUVFRUVFRUVFRUVFRUVFRUVFRUVFR&#10;UVFRUVFRUVFRUVFRUVFRUVFRUVFRUVFRUVFRUVFRUVFRUVFRUVFRUVFRUVFRUVFRUUlJSUlJSUlJ&#10;SUlRUVFRUVFRUVFRUVFRUVFRUVFRUVFKSkpRUVFRUVFRUVFRUVFRUVFRUVFRUVFRUVFRUVFRUVFR&#10;UVFRUVFRUVFRUVFRUVFRUVFRUVFRUVFRUVFRUVFRUVFRUVFRUVFRUVFRUU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AAAAAAAAAAAAAAAAAAAAAAAAAAASP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AAAAAAAAAAAAAAAAAAAAAAF&#10;M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VFRUVFR&#10;UVFRUVFRUVFRUVFRUVFRUVFRAwMDAwMDAwMDAwNRUVFRUVFRUVFRUVFRUVFRUVFRUVFRUVFRUVFR&#10;UVFRUVFRUVFRUVFRUVFRUVFRUVFRUVFRUVFRUVFRUVFRUVFRUVFRUVFRUVFRUVFRUVFRSUlJSUlJ&#10;SUlJUVFRUVFRUVFRUVFRUVFRUVFRUVFRUVFKSkpRUVFRUVFRUVFRUVFRUVFRUVFRUVFRUVFRUVFR&#10;UVFRUVFRUVFRUVFRUVFRUVFRUVFRUVFRUVFRUVFRUVFRUVFRUVFRUVFRUU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AAAAAAAAAAAAAAAAAEIU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gAAAAAAAAAAAAAAAAABIUd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FRUVFR&#10;UVFRUVFRUVFRUVFRUVFRUVFRAwMDAwMDAwMDAwNRUVFRUVFRUVFRUVFRUVFRUVFRUVFRUVFRUVFR&#10;UVFRUVFRUVFRUVFRUVFRUVFRUVFRUVFRUVFRUVFRUVFRUVFRUVFRUVFRUVFRUVFRUVFRUUlJSUlJ&#10;SUlJSVFRUVFRUVFRUVFRUVFRUVFRUVFRUVFRUVFKSkpRUVFRUVFRUVFRUVFRUVFRUVFRUVFRUVFR&#10;UVFRUVFRUVFRUVFRUVFRUVFRUVFRUVFRUVFRUVFRUVFRUVFRUVFRUVFRUU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AAAAAAAAAAAAABEj5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gAAAAAAAAAAEj1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RUVFRUVFRUVFRUVFRUVFRUVFRUVFR&#10;UVFRUVFRUVFRUVFRUVFRUVFRUQMDAwMDAwMDAwMDUVFRUVFRUVFRUVFRUVFRUVFRUVFRUVFRUVFR&#10;UVFRUVFRUVFRUVFRUVFRUVFRUVFRUVFRUVFRUVFRUVFRUVFRUVFRUVFRUVFRUVFRUVFRUVFJSUlJ&#10;SUlJSUlJUVFRUVFRUVFRUVFRUVFRUVFRUVFRUVFRUVFKSkpRUVFRUVFRUVFRUVFRUVFRUVFRUVFR&#10;UVFRUVFRUVFRUVFRUVFRUVFRUVFRUVFRUVFRUVFRUVFRUVFRUVFRUVFRUVFKSkpKSkpKSkpKSg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gAAAAAABT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gAAASF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NRUVFRUVFRUVFRUVFRUVFRUVFR&#10;UVFRUVFRUVFRUVFRUVFRUVFRUQMDAwMDAwMDAwMDUVFRUVFRUVFRUVFRUVFRUVFRUVFRUVFRUVFR&#10;UVFRUVFRUVFRUVFRUVFRUVFRUVFRUVFRUVFRUVFRUVFRUVFRUVFRUVFRUVFRUVFRUVFRUVFRUUlJ&#10;SUlJSUlJSVFRUVFRUVFRUVFRUUlJSUlJSUlJSUlJSUlJSUlKSkpJSUlJSUlJSUlJSUlJSUlJUVFR&#10;UVFRUVFRUVFRUVFRUVFRUVFRUVFRUVFRUVFRUVFRUVFRUVFRUVFRUVFRUVFKSkpKSkpKSkpKSko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FP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NRUVFRUVFRUVFRUVFRUVFR&#10;UVFRUVFRUVFRUVFRUVFRUVFRUVEDAwMDAwMDAwMDA1FRUVFRUVFRUVFRUVFRUVFRUVFRUVFRUVFR&#10;UVFRUVFRUVFRUVFRUVFRUVFRUVFRUVFRUVFRUVFRUVFRUVFRUVFRUVFRUVFRUVFRUVFRUVFRUVFJ&#10;SUlJSUlJSUlRUVFRUVFRUVFRUVFRUUlJSUlJSUlJSUlJSUlJSUlKSkpJSUlJSUlJSUlJSUlJSUlJ&#10;UVFRUVFRUVFRUVFRUVFRUVFRUVFRUVFRUVFRUVFRUVFRUVFRUVFRUVFRUVFKSkpKSkpKSkpKSko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hV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zN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NRUVFRUVFRUVFRUVFR&#10;UVFRUVFRUVFRUVFRUVFRUVFRUVFRAwMDAwMDAwMDAwNRUVFRUVFRUVFRUVFRUVFRUVFRUVFRUVFR&#10;UVFRUVFRUVFRUVFRUVFRUVFRUVFRUVFRUVFRUVFRUVFRUVFRUVFRUVFRUVFRUVFRUVFRUVFRUVFR&#10;SUlJSUlJSUlJSVFRUVFRUVFRUVFRUVFRUVFRUVFRUVFRUVFRUVFRUVFKSkpRUVFRUVFRUVFRUVFR&#10;UVFRUVFRUVFRUVFRUVFRUVFRUVFRUVFRUVFRUVFRUVFRUVFRUVFRUVFRUVFRSkpKSkpKSkpKSko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GD9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Gz9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FRUVFRAwMDAwMDAwMDAwNRUVFRUVFRUVFRUVFRUVFRUVFRUVFRUVFR&#10;UVFRUVFRUVFRUVFRUVFRUVFRUVFRUVFRUVFRUVFRUVFRUVFRUVFRUVFRUVFRUVFRUVFRUVFRUVFR&#10;UVFJSUlJSUlJSUlRUVFRUVFRUVFRUVFRUVFRUVFRUVFRUVFRUVFRUVFRUVFKSkpRUVFRUVFRUVFR&#10;UVFRUVFRUVFRUVFRUVFRUVFRUVFRUVFRUVFRUVFRUVFRUVFRUVFRUVFRUVFRSkpKSkpKSkpKSkpK&#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NRUVFRUVFR&#10;UVFRUVFRUVFRUVFRUVFRUVFRUVFRUQMDAwMDAwMDAwMDUVFRUVFRUVFRUVFRUVFRUVFRUVFRUVFR&#10;UVFRUVFRUVFRUVFRUVFRUVFRUVFRUVFRUVFRUVFRUVFRUVFRUVFRUVFRUVFRUVFRUVFRUVFRUVFR&#10;UVFRSUlJSUlJSUlJUVFRUVFRUVFRUVFRUVFRUVFRUVFRUVFRUVFRUVFRUVFRUVFKSkpRUVFRUVFR&#10;UVFRUVFRUVFRUVFRUVFRUVFRUVFRUVFRUVFRUVFRUVFRUVFRUVFRUVFRUVFRSkpKSkpKSkpKSkpK&#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UVFRAwMDAwMD&#10;AwMDAwNRUVFRUVFRUVFRUVFRUVFRUVFRUVFRUVFRUVFRUVFRUVFRUVFRUVFRUVFRUVFRUVFRUVFR&#10;UVFRUVFRUVFRUVFRUVFRUVFRUVFRUVFRUVFRUVFRUVFJSUlJSUlJSUlRUVFRUVFRUVFRUVFRUVFR&#10;UVFRUVFRUVFRUVFRUVFRUVFRUVFKSkpRUVFRUVFRUVFRUVFRUVFRUVFRUVFRUVFRUVFRUVFRUVFR&#10;UVFRUVFRUVFRUVFRUVFRUVFKSkpKSkpKSkpKSkoAAAAA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EZGRkZGR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QMDAwMDAwMDAwMDUVFRUVFRUVFRUVFRUVFRUVFRUVFRUVFR&#10;UVFRUVFRUVFRUVFRUVFRUVFRUVFRUVFRUVFRUVFRUVFRUVFRUVFRUVFRUVFRUVFRUVFRUVFRUVFR&#10;UVFRUUlJSUlJSUlJSUlRUVFRUVFRUVFRUVFRUVFRUVFRUVFRUVFRUVFRUVFRUVFRUVFKSkpRUVFR&#10;UVFRUVFRUVFRUVFRUVFRUVFRUVFRUVFRUVFRUVFRUVFRUVFRUVFRUVFRUVFRUUpKSkpKSkpKSkpK&#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03GgoA&#10;AAAAAAAAAAAADh47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AwMDAwMD&#10;AwMDAwNRUVFRUVFRUVFRUVFRUVFRUVFRUVFRUVFRUVFRUVFRUVFRUVFRUVFRUVFRUVFRUVFRUVFR&#10;UVFRUVFRUVFRUVFRUVFRUVFRUVFRUVFRUVFRUVFRUVFRUUlJSUlJSUlJSVFRUVFRUVFRUVFRUVFR&#10;UVFRUVFRUVFRUVFRUVFRUVFRUVFRUVFKSkpRUVFRUVFRUVFRUVFRUVFRUVFRUVFRUVFRUVFRUVFR&#10;UVFRUVFRUVFRUVFRUVFRUVFKSkpKSkpKSkpKSko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0pAAAAAAAAAAAAAAAAAAAAAAAAAAQkS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CDQAAAAAA&#10;AAAAAAAAAAAAAAAAAAAAAAAAABNH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QMDAwMD&#10;AwMDAwMDUVFRUVFRUVFRUVFRUVFRUVFRUVFRUVFRUVFRUVFRUVFRUVFRUVFRUVFRUVFRUVFRUVFR&#10;UVFRUVFRUVFRUVFRUVFRUVFRUVFRUVFRUVFRUVFRUVFRUVFJSUlJSUlJSUlRUVFRUVFRUVFRUVFR&#10;UVFRUVFRUVFRUVFRUVFRUVFRUVFRUVFRUVFKSkpRUVFRUVFRUVFRUVFRUVFRUVFRUVFRUVFRUVFR&#10;UVFRUVFRUVFRUVFRUVFRUVFRSkpKSkpKSkpKSkoAAAAAAAAAAAAA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QxkAAAAAAAAAAAAAAAAAAAAAAAAAAAAAAAAAAAAAE0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ApAAAAAAAA&#10;AAAAAAAAAAAAAAAAAAAAAAAAAAAAAAAAAAEw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EDAwMD&#10;AwMDAwMDUVFRUVFRUVFRUVFRUVFRUVFRUVFRUVFRUVFRUVFRUVFRUVFRUVFRUVFRUVFRUVFRUVFR&#10;UVFRUVFRUVFRUVFRUVFRUVFRUVFRUVFRUVFRUVFRUVFRUVFRSUlJSUlJSUlJUVFRUVFRUVFRUVFR&#10;UVFRUVFRUVFRUVFRUVFRUVFRUVFRUVFRUVFRUVFKSkpRUVFRUVFRUVFRUVFRUVFRUVFRUVFRUVFR&#10;UVFRUVFRUVFRUVFRUVFRUVFRSkpKSkpKSkpKSkpKUQ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AoAAAAAAAAAAAAAAAAAAAAAAAAAAAAAAAAAAAAAAAAAAAAA&#10;E0h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CAAAAAAAA&#10;AAAAAAAAAAAAAAAAAAAAAAAAAAAAAAAAAAAAAAAAAAZ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UVFRUVFRUVFRUVFRUVFRUVEDAwMD&#10;AwMDAwMDA1FRUVFRUVFRUVFRUVFRUVFRUVFRUVFRUVFRUVFRUVFRUVFRUVFRUVFRUVFRUVFRUVFR&#10;UVFRUVFRUVFRUVFRUVFRUVFRUVFRUVFRUVFRUVFRUVFRUVFRUVFJSUlJSUlJSUlRUVFRUVFRUVFR&#10;UVFRUVFRUVFRUVFRUVFRUVFRUVFRUVFRUVFRUVFRUVFKSkpRUVFRUVFRUVFRUVFRUVFRUVFRUVFR&#10;UVFRUVFRUVFRUVFRUVFRUVFRSkpKSkpKSkpKSkpKUVEAAA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AAAAAAAAAAAAAAAAAAAAAAAAAAAAAAAAAAAAAAAAAAAAAA&#10;AAAAAAAGS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QAAAAAAA&#10;AAAAAAAAAAAAAAAAAAAAAAAAAAAAAAAAAAAAAAAAAAAAAAAABk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1FRUVFRUVFRUVFRUVFRAwMD&#10;AwMDAwMDAwNRUVFRUVFRUVFRUVFRUVFRUVFRUVFRUVFRUVFRUVFRUVFRUVFRUVFRUVFRUVFRUVFR&#10;UVFRUVFRUVFRUVFRUVFRUVFRUVFRUVFRUVFRUVFRUVFRUVFRUVFRSUlJSUlJSUlJUVFRUVFRUVFR&#10;UVFRUVFRUVFRUVFRUVFRUVFRUVFRUVFRUVFRUVFRUVFRUVFKSkpRUVFRUVFRUVFRUVFRUVFRUVFR&#10;UVFRUVFRUVFRUVFRUVFRUVFRUUpKSkpKSkpKSkpKUVFRUQ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LAAAAAAAAAAAAAAAAAAAABBEgOjpGRkZGOjosHA0AAAAA&#10;AAAAAAAAAAAAAAh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8WAAAA&#10;AAAAAAAAAAABID1RUVFRUVFRUVFRUVFRUVFRRSwKAAAAAAAAAAAAAAAV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NRUVFRUVFRUVFRAwMD&#10;AwMDAwMDAwNRUVFRUVFRUVFRUVFRUVFRUVFRUVFRUVFRUVFRUVFRUVFRUVFRUVFRUVFRUVFRUVFR&#10;UVFRUVFRUVFRUVFRUVFRUVFRUVFRUVFRUVFRUVFRUVFRUVFRUVFRUUlJSUlJSUlJSVFRUVFRUVFR&#10;UVFRUVFRUVFRUVFRUVFRUVFRUVFRUVFRUVFRUVFRUVFRUVFRUVFKSkpRUVFRUVFRUVFRUVFRUVFR&#10;UVFRUVFRUVFRUVFRUVFRUVFRUUpKSkpKSkpKSkpKSlFRUVE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TQAAAAAAAAAAAAAEj5RUVFRUVFRUVFRUVFRUVFRUVFR&#10;UVFRRRoAAAAAAAAAAAABM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AoA&#10;AAAAAAAAABI+UVFRUVFRUVFRUVFRUVFRUVFRUVFRUVFRUVFNGQAAAAAAAAAAC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MDUVFRUVFRUQMD&#10;AwMDAwMDAwMDUVFRUVFRUVFRUVFRUVFRUVFRUVFRUVFRUVFRUVFRUVFRUVFRUVFRUVFRUVFRUVFR&#10;UVFRUVFRUVFRUVFRUVFRUVFRUVFRUVFRUVFRUVFRUVFRUVFRUVFRUVFRSUlJSUlJSUlJUVFRUVFR&#10;UVFRUVFRUVFRUVFRUVFRUVFRUVFRUVFRUVFRUVFRUVFRUVFRUVFRUVFKSkpRUVFRUVFRUVFRUVFR&#10;UVFRUVFRUVFRUVFRUVFRUVFRUUpKSkpKSkpKSkpKSlFRUVFR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AAABJFFRUVFRUVFRUVFRUVFRUVFRUVFR&#10;UVFRUVFRUVFRUUIKAAAAAAAAACV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M&#10;CgAAAAAAAAU+UVFRUVFRUVFRUVFRUVFRUVFRUVFRUVFRUVFRUVFRUVFNGQAAAAAAAAZ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A1FRUVED&#10;AwMDAwMDAwMDA1FRUVFRUVFRUVFRUVFRUVFRUVFRUVFRUVFRUVFRUVFRUVFRUVFRUVFRUVFRUVFR&#10;UVFRUVFRUVFRUVFRUVFRUVFRUVFRUVFRUVFRUVFRUVFRUVFRUVFRUVFRUUlJSUlJSUlJSVFRUVFR&#10;UVFRUVFRUVFRUVFRUVFRUVFRUVFRUVFRUVFRUVFRUVFRUVFRUVFRUVFRUVFKSkpRUVFRUVFRUVFR&#10;UVFRUVFRUVFRUVFRUVFRUVFRUVFKSkpKSkpKSkpKSlFRUVFRUVE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0AAAAAAAABkhRUVFRUVFRUVFRUVFRUVFRUVFR&#10;UVFRUVFRUVFRUVFRUVFRUCYA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8WAAAAAAAGSFFRUVFRUVFRUVFRUVFRUVFRUVFRUVFRUVFRUVFRUVFRUVFRUVAmAAAAA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wMDAwMDAwMD&#10;AwMDAwMDAwMDA1FRUVFRUVFRUVFRUVFRUVFRUVFRUVFRUVFRUVFRUVFRUVFRUVFRUVFRUVFRUVFR&#10;UVFRUVFRUVFRUVFRUVFRUVFRUVFRUVFRUVFRUVFRUVFRUVFRUVFRUVFRUVFJSUlJSUlJSUlRUVFR&#10;UVFRUVFRUVFRUVFRUVFRUVFRUVFRUVFRUVFRUVFRUVFRUVFRUVFRUVFRUVFRUVFKSkpRUVFRUVFR&#10;UVFRUVFRUVFRUVFRUVFRUVFRUVFKSkpKSkpKSkpKSkpRUVFRUVFRAAAAAAAAAAAA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sAAAAAAAZIUVFRUVFRUVFRUVFRUVFRUVFR&#10;UVFRUVFRUVFRUVFRUVFRUVFRUVFPFgAAAAACP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AAAAAAATNRUVFRUVFRUVFRUVFRUVFRUVFRUVFRUVFRUVFRUVFRUVFRUVFRUVFRTAoAAAAA&#10;J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AwMDAwMD&#10;AwMDAwMDAwMDAwNRUVFRUVFRUVFRUVFRUVFRUVFRUVFRUVFRUVFRUVFRUVFRUVFRUVFRUVFRUVFR&#10;UVFRUVFRUVFRUVFRUVFRUVFRUVFRUVFRUVFRUVFRUVFRUVFRUVFRUVFRUVFRUUlJSUlJSUlJSVFR&#10;UVFRUVFRUVFRUVFRUVFRUVFRUVFRUVFRUVFRUVFRUVFRUVFRUVFRUVFRUVFRUVFRUVFKSkpRUVFR&#10;UVFRUVFRUVFRUVFRUVFRUVFRUVFKSkpKSkpKSkpKSkpRUVFRUVFRUQAAAAAAAAAAAAB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CYAAAAAFVFRUVFRUVFRUVFRUVFRUVFR&#10;UVFRUVFRUVFRUVFRUVFRUVFRUVFRUVFRUUA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GSFFRUVFRUVFRUVFRUVFRUVFRUVFRUVFRUVFRUVFRUVFRUVFRUVFRUVFRUVAm&#10;AAAABk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MDAwMD&#10;AwMDAwMDAwMDAwNRUVFRUVFRUVFRUVFRUVFRUVFRUVFRUVFRUVFRUVFRUVFRUVFRUVFRUVFRUVFR&#10;UVFRUVFRUVFRUVFRUVFRUVFRUVFRUVFRUVFRUVFRUVFRUVFRUVFRUVFRUVFRUVFJSUlJSUlJSUlR&#10;UVFRUVFRUVFRUVFRUVFRUVFRUVFRUVFRUVFRUVFRUVFRUVFRUVFRUVFRUVFRUVFRUVFRUVFKSkpR&#10;UVFRUVFRUVFRUVFRUVFRUVFRUVFRSkpKSkpKSkpKSkpRUVFRUVFRUVFRAAAAAAAAAAAA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AoAAAAlUVFRUVFRUVFRUVFRUVFR&#10;UVFRUVFRUVFRUVFRUVFRUVFRUVFRUVFRUVFRUVFLAAAAAj9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wAAAAZIUVFRUVFRUVFRUVFRUVFRUVFRUVFRUVFRUVFRUVFRUVFRUVFRUVFRUVFR&#10;UVFQJgAAACV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BVRUVFRUVFRUVFRUVFR&#10;UVFRUVFRUVFRUVFRUVFRUVFRUVFRUVFRUVFRUVFRUVFRSwAAABV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QAAAAj9RUVFRUVFRUVFRUVFRUVFRUVFRUVFRUVFRUVFRUVFRUVFRUVFRUVFR&#10;UVFRUVFRTxYAABV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BkhRUVFRUVFRUVFR&#10;UVFRUVFRUVFRUVFRUVFRUVFRUVFRUVFRUVFRUVFRUVFRUVFRUCYAAA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NAAAFVFRUVFRUVFRUVFRUVFRUVFRUVFRUVFRUVFRUVFRUVFRUVFRUVFR&#10;UVFRUVFRUVFRUUAAAAZ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QJgAAJVFRUVFRUVFR&#10;UVFRUVFRUVFRUVFRUVFRUVFRUVFRUVFRUVFRUVFRUVFRUVFRUVFRUUsAAAZ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JgABM1FRUVFRUVFRUVFRUVFRUVFRUVFRUVFRUVFRUVFRUVFRUVFR&#10;UVFRUVFRUVFRUVFRUUwK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ABM1FRUVFR&#10;UVFRUVFRUVFRUVFRUVFRUVFRUVFRUVFRUVFRUVFRUVFRUVFRUVFRUVFRUU8W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CP1FRUVFRUVFRUVFRUVFRUVFRUVFRUVFRUVFRUVFRUVFR&#10;UVFRUVFRUVFRUVFRUVFRUU8W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ACP1FR&#10;UVFRUVFRUVFRUVFRUVFRUVFRUVFRUVFRUVFRUVFRUVFRUVFRUVFRUVFRUVFRUU8W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FgACP1FRUVFRUVFRUVFRUVFRUVFRUVFRUVFRUVFRUVFR&#10;UVFRUVFRUVFRUVFRUVFRUVFRUU8W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gAC&#10;P1FRUVFRUVFRUVFRUVFRUVFRUVFRUVFRUVFRUVFRUVFRUVFRUVFRUVFRUVFRUVFRUU8W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gABM1FRUVFRUVFRUVFRUVFRUVFRUVFRUVFRUVFR&#10;UVFRUVFRUVFRUVFRUVFRUVFRUVFRUUwK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BM1FRUVFRUVFRUVFRUVFRUVFRUVFRUVFRUVFRUVFRUVFRUVFRUVFRUVFRUVFRUVFRUUsAAA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AJVFRUVFRUVFRUVFRUVFRUVFRUVFRUVFR&#10;UVFRUVFRUVFRUVFRUVFRUVFRUVFRUVFRUUAAAA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FVFRUVFRUVFRUVFRUVFRUVFRUVFRUVFRUVFRUVFRUVFRUVFRUVFRUVFRUVFRUVFRUUAA&#10;AA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BkhRUVFRUVFRUVFRUVFRUVFRUVFR&#10;UVFRUVFRUVFRUVFRUVFRUVFRUVFRUVFRUVFRUCYAAA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Aj9RUVFRUVFRUVFRUVFRUVFRUVFRUVFRUVFRUVFRUVFRUVFRUVFRUVFRUVFRUVFR&#10;TxYAAA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BEdHR0dHR0dHR0dHR0dHR0d&#10;HR0dHR0dHR0dHR0dHR0dHR0dHR0dHR0dHR0dHR0dHAAA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AAAAAAAAAAAAAAAAAAAAAAAAAAAAAAAAAAAAAAAAAAAAAAAAAAAAAAAAAA&#10;AAAAAAA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gAAAAAAAAAAAAAAAAAAAAAA&#10;AAAAAAAAAAAAAAAAAAAAAAAAAAAAAAAAAAAAAAAAAAAAAAAAAA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AAAAAAAAAAAAAAAAAAAAAAAAAAAAAAAAAAAAAAAAAAAAAAAAAAAAAAAAAA&#10;AAAAAAAAAAAAAA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gAAAAAAAAAAAAAAAAAA&#10;AAAAAAAAAAAAAAAAAAAAAAAAAAAAAAAAAAAAAAAAAAAAAAAAAAAAAA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gAAAAAAAAAAAAAAAAAAAAAAAAAAAAAAAAAAAAAAAAAAAAAAAAAAAAAA&#10;AAAAAAAAAAAAAAAAAA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gAAAAAAAAAAAAAA&#10;AAAAAAAAAAAAAAAAAAAAAAAAAAAAAAAAAAAAAAAAAAAAAAAAAAAAAAAAAA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AAAAAAAAAAAAAAAAAAAAAAAAAAAAAAAAAAAAAAAAAAAAAAAA&#10;AAAAAAAAAAAAAAAAAA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AAAAEPHSA6&#10;Ojo6Ojo6Ojo6Ojo6Ojo6Ojo6Ojo6Ojo6Ojo6Ojo6Ojo6Ojo6Ojo6Nx0aAA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CMlFRUVFRUVFRUVFRUVFRUVFRUVFRUVFRUVFRUVFRUVFR&#10;UVFRUVFRUVFRUVFRUVFRUUMK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EzUVFR&#10;UVFRUVFRUVFRUVFRUVFRUVFRUVFRUVFRUVFRUVFRUVFRUVFRUVFRUVFRUVFRUVFMCg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0pCg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FhVRUVFRUVFRUVFRUVFRUVFRUVFRUVFRUVFRUVFRUVFR&#10;UVFRUVFRUVFRUVFRUVFRUVFRUVFRQ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QOSoODQAAAAABDh0vR1FRUVFRUVFRTAszUVFRUVFRUVFRUVFR&#10;UVFRUVFRUVFRUVFRUVFRUVFRUVFRUVFRUVFRUVFRUVFRUVFRUVFRUVFRUVFRUVFRUVFRUVFRUVFR&#10;UVFRUVFRUVFRUVFRUVFRUVFRUVFRUVFRUVFRUVFRUVFRUVFRUVFRUVFRUVFRUVFRUVFRUVFRUVFR&#10;UVFRUVFRUVFRUVFRUVFRUVFRUVFRUVFRUVFRUVFRUVFRUVFRUVFRUVFRUVBCDQ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zNR&#10;UVFRUVFRUVFRUVFRUVFRUVFRUVFRUVFRUVFRUVFRUVFRUVFRUVFRUVFRUVFRUVFRUVFRTAw/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ONwoAAAAAAAAA&#10;AAAAAAAAAAESPlFRUVFRNAAlUVFRUVFRUVFRUVFRUVFRUVFRUVFRUVFRUVFRUVFRUVFRUVFRUVFR&#10;UVFRUVFRUVFRUVFRUVFRUVFRUVFRUVFRUVFRUVFRUVFRUVFRUVFRUVFRUVFRUVFRUVFRUVFRUVFR&#10;UVFRUVFRUVFRUVFRUVFRUVFRUVFRUVFRUVFRUVFRUVFRUVFRUVFRUVFRUVFRUVFRUVFRUVFRUVFR&#10;UVFRUVFRUVFRUVFRUVFNKQAA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GD9RUVFRUVFRUVFRUVFRUVFRUVFRUVFRUVFRUVFR&#10;UVFRUVFRUVFRUVFRUVFRUVFRUVFRUVFRTxg/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RoAAAAAAAUhPUhRUVFQRjkaAAAAAAUwUVA2AAAlUVFRUVFRUVFR&#10;UVFRUVFRUVFRUVFRUVFRUVFRUVFRUVFRUVFRUVFRUVFRUVFRUVFRUVFRUVFRUVFRUVFRUVFRUVFR&#10;UVFRUVFRUVFRUVFRUVFRUVFRUVFRUVFRUVFRUVFRUVFRUVFRUVFRUVFRUVFRUVFRUVFRUVFRUVFR&#10;UVFRUVFRUVFRUVFRUVFRUVFRUVFRUVFRUVFRUVFRUVFRUVFRUVFRUVFQQg0AAAAA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GD9RUVFRUVFRUVFRUVFRUVFRUVFRUVFRUVFRUVFRUVFRUVFRUVFRUVFRUVFRUVFRUVFRUVFRTxg/&#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0pAAAAAAETSFFR&#10;UVFRUVFRUVFRUDcKAAAAAAAAAAAlUVFRUVFRUVFRUVFRUVFRUVFRUVFRUVFRUVFRUVFRUVFRUVFR&#10;UVFRUVFRUVFRUVFRUVFRUVFRUVFRUVFRUVFRUVFRUVFRUVFRUVFRUVFRUVFRUVFRUVFRUVFRUVFR&#10;UVFRUVFRUVFRUVFRUVFRUVFRUVFRUVFRUVFRUVFRUVFRUVFRUVFRUVFRUVFRUVFRUVFRUVFRUVFR&#10;UVFRUVFRUVFRUVFRUVFLDiE6KQAA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GD9RUVFRUVFRUVFRUVFRUVFRUVFRUVFRUVFR&#10;UVFRUVFRUVFRUVFRUVFRUVFRUVFRUVFRUVFRTxg/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QgoAAAAAEj5RUVFRUVFRUVFRUVFRUVFQNQAAAAAAAAAVUVFRUVFR&#10;UVFRUVFRUVFRUVFRUVFRUVFRUVFRUVFRUVFRUVFRUVFRUVFRUVFRUVFRUVFRUVFRUVFRUVFRUVFR&#10;UVFRUVFRUVFRUVFRUVFRUVFRUVFRUVFRUVFRUVFRUVFRUVFRUVFRUVFRUVFRUVFRUVFRUVFRUVFR&#10;UVFRUVFRUVFRUVFRUVFRUVFRUVFRUVFRUVFRUVFRUVFRUVFRUVFRUVFRUVFRUVFRUTQA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K0hRUVFRUVFRUVFRUVFRUVFRUVFRUVFRUVFRUVFRUVFRUVFRUVFRUVFRUVFRUVFRUVFRUVFR&#10;UCt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1AAAAAAAkUVFR&#10;UVFRUVFRUVFRUVFRUVFRUUIKAAAAAAAVUVFRUVFRUVFRUVFRUVFRUVFRUVFRUVFRUVFRUVFRUVFR&#10;UVFRUVFRUVFRUVFRUVFRUVFRUVFRUVFRUVFRUVFRUVFRUVFRUVFRUVFRUVFRUVFRUVFRUVFRUVFR&#10;UVFRUVFRUVFRUVFRUVFRUVFRUVFRUVFRUVFRUVFRUVFRUVFRUVFRUVFRUVFRUVFRUVFRUVFRUVFR&#10;UVFRUVFRUVFRUVFRUVFRUVFRUVFRUUsA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CYAAAAAACVRUVFRUVFRUVFRUVFRUVFRUVFRUVFMCgAAAAAIUVFR&#10;UVFRUVFRUVFRUVFRUVFRUVFRUVFRUVFRUVFRUVFRUVFRUVFRUVFRUVFRUVFRUVFRUVFRUVFRUVFR&#10;UVFRUVFRUVFRUVFRUVFRUVFRUVFRUVFRUVFRUVFMCzNRUVFRUVFRUVFRUVFRUVFRUVFRUVFRUVFR&#10;UVFRUVFRUVFRUVFRUVFRUVFRUVFRUVFRUVFRUVFRUVFRUVFRUVFRUVFRUVFRUVFRUVFRUUwK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JgAAAAAAFVFR&#10;UVFRUVFRUVFRUVFRUVFRUVFRUVFRSwAAAAAIUVFRUVFRUVFRUVFRUVFRUVFRUVFRUVFRUVFRUVFR&#10;UVFRUVFRUVFRUVFRUVFRUVFRUVFRUVFRUVFRUVFRUVFRUVFRUVFRUVFRUVFRUVFRUVFRUVFRUVFR&#10;UVFAATNRUVFRUVFRUVFRUVFRUVFRUVFRUVFRUVFRUVFRUVFRUVFRUVFRUVFRUVFRUVFRUVFRUVFR&#10;UVFRUVFRUVFRUVFRUVFRUVFRUVFRUVFRUUwK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T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ORkY7SFFRUVFRUVFRUVFRUVFRUVFRUVFRUVFQJgAF&#10;P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RkZFOjosHR0ODg4AAAAA&#10;AAACP1FRUVFRUVFRUVFRUVFRUVFRUVFRUVFRUCYAASR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8WAAAAAAAAAAAAAAAAAAAABTBIUVFRUVFRUVFRUVFRUVFRUVFRUVFRUVFR&#10;UVA1AAATS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A1CgAAAAAAAAAAAAAA&#10;ABNHUVFRUVFRUVFRUVFRUVFRUVFRUVFRUVFRUVFRUVFRQAAABk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RYAAAAAAAAAAAATSFFRUVFRUVFRUVFRUVFRUVFRUVFRUVFRUVFR&#10;UVFRUVFRUUIAAAU/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sAAAAAAAAA&#10;BT5RUVFRUVFRUVFRUVFRUVFRUVFRUVFRUVFRUVFRUVFRUVFRUVFCAAAGS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AVUVFRUVFRUVFRUVFRUVFRUVFRUVFRUVFRUVFR&#10;UVFRUVFRUVFRUVFRQAAABkh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wKAAAA&#10;ACRRUVFRUVFRUVFRUVFRUVFRUVFRUVFRUVFRUVFRUVFRUVFRUVFRUVFRUTQAABV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sAAAAAJVFRUVFRUVFRUVFRUVFRUVFRUVFRUVFRUVFR&#10;UVFRUVFRUVFRUVFRUVFRUU8WAA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CYA&#10;AAAVUVFRUVFRUVFRUVFRUVFRUVFRUVFRUVFRUVFRUVFRUVFRUVFRUVFRUVFRUVFLAAAGS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ZIUVFRUVFRUVFRUVFRUVFRUVFRUVFRUVFR&#10;UVFRUVFRUVFRUVFRUVFRUVFRUVFQJgAAJ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QAAAATNRUVFRUVFRUVFRUVFRUVFRUVFRUVFRUVFRUVFRUVFRUVFRUVFRUVFRUVFRUVFRSwAABk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JgAACFFRUVFRUVFRUVFRUVFRUVFRUVFRUVFR&#10;UVFRUVFRUVFRUVFRUVFRUVFRUVFRUVFRTxYAACV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JVFRUVFRUVFRUVFRUVFRUVFRUVFRUVFRUVFRUVFRUVFRUVFRUVFRUVFRUVFRUVFRUTQA&#10;AAh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LAAACP1FRUVFRUVFRUVFRUVFRUVFRUVFR&#10;UVFRUVFRUVFRUVFRUVFRUVFRUVFRUVFRUVFRUUAAAA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IUVFRUVFRUVFRUVFRUVFRUVFRUVFRUVFRUVFRUVFRUVFRUVFRUVFRUVFRUVFRUVFR&#10;UUs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0AAAlUVFRUVFRUVFRUVFRUVFRUVFR&#10;UVFRUVFRUVFRUVFRUVFRUVFRUVFRUVFRUVFRUVFRUUwKAAAV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AmAAEzUVFRUVFRUVFRUVFRUVFRUVFRUVFRUVFRUVFRUVFRUVFRUVFRUVFRUVFRUVFR&#10;UVFRUU8W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mAAEzUVFRUVFRUVFRUVFRUVFR&#10;UVFRUVFRUVFRUVFRUVFRUVFRUVFRUVFRUVFRUVFRUVFRUU8WAAAGS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8WAAI/UVFRUVFRUVFRUVFRUVFRUVFRUVFRUVFRUVFRUVFRUVFRUVFRUVFRUVFR&#10;UVFRUVFRUU8WAAAG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8WAAI/UVFRUVFRUVFRUVFR&#10;UVFRUVFRUVFRUVFRUVFRUVFRUVFRUVFRUVFRUVFRUVFRUVFRUU8WAAACP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8WAAI/UVFRUVFRUVFRUVFRUVFRUVFRUVFRUVFRUVFRUVFRUVFRUVFRUVFR&#10;UVFRUVFRUVFRUUwKAAACP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8WAAI/UVFRUVFRUVFR&#10;UVFRUVFRUVFRUVFRUVFRUVFRUVFRUVFRUVFRUVFRUVFRUVFRUVFRUUwKAAACP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8WAAEzUVFRUVFRUVFRUVFRUVFRUVFRUVFRUVFRUVFRUVFRUVFRUVFR&#10;UVFRUVFRUVFRUVFRUUsAAAACP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mAAAlUVFRUVFR&#10;UVFRUVFRUVFRUVFRUVFRUVFRUVFRUVFRUVFRUVFRUVFRUVFRUVFRUVFRUUAAAAACP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0AAAVUVFRUVFRUVFRUVFRUVFRUVFRUVFRUVFRUVFRUVFRUVFR&#10;UVFRUVFRUVFRUVFRUVFRUCYAAAAGS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AAAAGSFFR&#10;UVFRUVFRUVFRUVFRUVFRUVFRUVFRUVFRUVFRUVFRUVFRUVFRUVFRUVFRUVFRTxYAAAAGS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LAAABM1FRUVFRUVFRUVFRUVFRUVFRUVFRUVFRUVFRUVFR&#10;UVFRUVFRUVFRUVFRUVFRUVFRQAAAA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CYAAAAAAAABM1FRUVFRUVFRUVFRUVFRUVFRUVFRUVFRUVFRUVFRUVFRUVFRUVFRUCYAAAAA&#10;AAAlUVFRUVFRUVFRUVFRUVFRUVE0AAAAAAAVUVFRUVFRUVAmAAAAAAAlUVFRUVFRUVFRUVFRUTQA&#10;AAAAABVRUVFRUVFRUVFRUCYAAAAAATNRUVFRUVFRUVFRUVFRUCYAAAAAATNRUVFRUVFRUVFRUVFR&#10;UVAmAAAAAAAAJVFRUVFRUVFRUVFRUVFRUVFRNAAAAAAAFVFRUVFRUVFRUU8WAA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MCgAA&#10;CFFRUVFRUVFRUVFRUVFRUVFRUVFRUVFRUVFRUVFRUVFRUVFRUVFRUVFRUVFRUVFQJgAAAAAV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sAAAAAAAAACFFRUVFRUVFRUVFRUVFR&#10;UVFRUVFRUVFRUVFRUVFRUVFMEEhRUVFRUUAAAAAAAAAVUVFRUVFRUVFRUVFRUVFRUVE0AAAAAAEz&#10;UVFRUVFRUVAmAAAAAAAlUVFRUVFRUVFRUVFRUTQAAAAAABVRUVFRUVFRUVFRUCYAAAAAATNRUVFR&#10;UVFRUVFRUVFRUCYAAAAAATNRUVFRUVFRUVFRUVFRUVFAAAAAAAAAFVFRUVFRUVFRUVFRUVFRUVFR&#10;NAAAAAABM1FRUVFRUVFRUU8W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TNRUVFRUVFRUVFRUVFRUVFRUVFRUVFRUVFR&#10;UVFRUVFRUVFRUVFRUVFRUVFRUVFLAAAAAAAl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0AAAAAAAAATNRUVFRUVFRUVFRUVFRUVFRUVFRUVFRUVFRUVFRUVAmATNRUVFRUUwK&#10;AAAAAAAGSFFRUVFRUVFRUVFRUVFRUVAmAAAAAAZIUVFRUVFRUVAmAAAAAAAlUVFRUVFRUVFRUVFR&#10;UTQAAAAAABVRUVFRUVFRUVFRUCYAAAAAATNRUVFRUVFRUVFRUVFRUCYAAAAAATNRUVFRUVFRUVFR&#10;UVFRUVFMCgAAAAAABkhRUVFRUVFRUVFRUVFRUVFQJgAAAAAGSFFRUVFRUVFRUU8W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QAAAAAhRUVFRUVFRUVFRUVFRUVFRUVFRUVFRUVFRUVFRUVFRUVFRUVFRUVFRUVFRUVAmAAAAAA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MCgAAAAAAAAZIUVFRUVFRUVFR&#10;UVFRUVFRUVFRUVFRUVFRUVFRUTQAFVFRUVFRUVAmAAAAAAABM1FRUVFRUVFRUVFRUVFRUVAmAAAA&#10;ABVRUVFRUVFRUVAmAAAAAAAlUVFRUVFRUVFRUVFRUTQAAAAAABVRUVFRUVFRUVFRUCYAAAAAATNR&#10;UVFRUVFRUVFRUVFRUCYAAAAAATNRUVFRUVFRUVFRUVFRUVFQJgAAAAAAATNRUVFRUVFRUVFRUVFR&#10;UVFQJgAAAAAVUVFRUVFRUVFRUU8W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lUVFRUVFRUVFRUVFRUVFRUVFRUVFR&#10;UVFRUVFRUVFRUVFRUVFRUVFRUVFRUUAAAAAAAAZ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QAAAAAAAAAAVUVFRUVFRUVFRUVFRUVFRUVFRUVFRUVFRUVFRQAAGSFFRUVFR&#10;UVFAAAAAAAAAFVFRUVFRUVFRUVFRUVFRUUwKAAAAAj9RUVFRUVFRUVAmAAAAAAAlUVFRUVFRUVFR&#10;UVFRUTQAAAAAABVRUVFRUVFRUVFRUCYAAAAAATNRUVFRUVFRUVFRUVFRUCYAAAAAATNRUVFRUVFR&#10;UVFRUVFRUVFRQAAAAAAAABVRUVFRUVFRUVFRUVFRUVFMCgAAAAI/UVFRUVFRUVFRUU8W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CYAAAACP1FRUVFRUVFRUVFRUVFRUVFRUVFRUVFRUVFRUVFRUVFRUVFRUVFRUVFRTAoAAAAA&#10;ABV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AAAJFFRUVFR&#10;UVFRUVFRUVFRUVFRUVFRUVFRUVFAAAI/UVFRUVFRUVFPFgAAAAAAAj9RUVFRUVFRUVFRUVFRUUsA&#10;AAAAFVFRUVFRUVFRUVAmAAAAAAAlUVFRUVFRUVFRUVFRUTQAAAAAABVRUVFRUVFRUVFRUCYAAAAA&#10;ATNRUVFRUVFRUVFRUVFRUCYAAAAAATNRUVFRUVFRUVFRUVFRUVFRTxYAAAAAAAI/UVFRUVFRUVFR&#10;UVFRUVFLAAAAABVRUVFRUVFRUVFRUU8W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sAAAAAAj9RUVFRUVFRUVFRUVFRUVFR&#10;UVFRUVFRUVFRUVFRUVFRUVFRUVFRUVFNFgAAAAAAAj9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mAAAAAAAAACRRUVFRUVFRUVFRUVFRUVFRUVFRUVFRUUAAATNRUVFR&#10;UVFRUVFRSwAAAAAAABVRUVFRUVFRUVFRUVFRUTQAAAACP1FRUVFRUVFRUVAmAAAAAAAlUVFRUVFR&#10;UVFRUVFRUTQAAAAAABVRUVFRUVFRUVFRUCYAAAAAACVRUVFRUVFRUVFRUVFRUCYAAAAAACVRUVFR&#10;UVFRUVFRUVFRUVFRUUsAAAAAAAAVUVFRUVFRUVFRUVFRUVE0AAAAAj9RUVFRUVFRUVFRUU8W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AmAAAAAAI+UVFRUVFRUVFRUVFRUVFRUVFRUVFRUVFRUVFRUVFRUVFRUVFRUU0WAAAA&#10;AAAAC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JgAAAAAAAAAU&#10;SFFRUVFRUVFRUVFRUVFRUVFRUVFQNQABJVFRUVFRUVFRUVFRUTQAAAAAAAEzUVFRUVFRUVFRUVFR&#10;TxYAAAAlUVFRUVFRUVFRUU8WAAAAAAAlUVFRUVFRUVFRUVFRUTQAAAAAABVRUVFRUVFRUVFRUTQA&#10;AAAAABVRUVFRUVFAAj9RUVFRUCYAAAAAACVRUVFRUVFRUVFRUVFRUVFRUVE0AAAAAAABM1FRUVFR&#10;UVFRUVFRUU8WAAAAJVFRUVFRUVFRUVFRUUwKAAAAAAAl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LAAAAAAABJFFRUVFRUVFRUVFR&#10;UVFRUVFRUVFRUVFRUVFRUVFRUVFRUVFRQwoAAAAAAAABM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AAU+UVFRUVFRUVFRUVFRUVFRUVFRUVFRUVFRUVFRUVFRUVA1AAAA&#10;AAAAAAA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A1AAAA&#10;AAAAAAAFPVFRUVFRUVFRUVFRUVFNKQAABT5RUVFRUVFRUVFRUVFRUVFNFgAAAAAACFFRUVFRUVFR&#10;UVFLAAAACFFRUVFRUVFRUVFRUUsAAAAAAAAVUVFRUVFRUVFRUVFRTxYAAAAAAAZIUVFRUVFRUVFR&#10;UUsAAAAAAAAGPlFQNwoCP1FRUVFRTAoAAAAAAAI/UVFRUVFRUVFRUVFRUVFRUVFRTRYAAAAAAAhR&#10;UVFRUVFRUVFRSwAAAAhRUVFRUVFRUVFRUVFRUUAAAAAAA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xYAAAAAAAAADz5RUVFR&#10;UVFRUVFRUVFRUVFRUVFRUVFRUVFRUVFQQgoAAAAAAAAA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sAAAAAAAAAAAABIUdRUVFRUVFRUVFRUVFRUVFRUVFRUVFRTjUKAAAA&#10;AAAAAAAAACV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A3CgAAAAAAAAAAAAAAAAAAAAAAAAAABT5RUVFRUVFRUVFRUVFRUVFRUVFRUVApAAAAAAABIUdR&#10;UVBDGQAAASRRUVFRUVFRUVFRUVFOKQAAAAAAAAAAATBHUVFRUVFRUU42AAAAAAAAAAABJEdRUVFR&#10;UVFRUVFLAAAAAAAAAAAAACRRUVFRUEMZAAAAAAAAAAAABTBIUVFRUVFRUVFRUVFRUVFRUVFQKQAA&#10;AAAAASFHUVFQQxkAAAEkUVFRUVFRUVFRUVFRUVFFGQAAAAAAAAAAASRH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AAAAAAAAAAAAA&#10;AAABES89SFFRUVFRUVFRUVFRUVFOOSkKAAAAAAAAAAAAAAAAC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MZAAAAAAAAAAAAAAAAAAAAARI+UVFR&#10;UVFRUVFRUVFRUVFRUVFRUVFRUVFRQxkAAAAAAAAAAAAAAAEhSFFRUVFRUVFRUVFPFgAAAAAAAAAA&#10;AAAAAAAAAAZIUUwKAAAAAAAAAAAAAAAAAAAAFVFRUVFRUVFRQQoAAAAAAAAFM1FRUUwKAAAAAAAA&#10;AAAAAAAAAAAAAj9RUVFRUVFRUVFRUVFRUVFRUUMZAAAAAAAAAAAAAAABIUhRUVFRUVFRUVFRUVFM&#10;CgAAAAAAAAAAAAAAAAAAAAh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AAAAAAAAAAAAAAAEDg4dHR0dHRoOCgAAAAAAAAAA&#10;AAAAAAAAAAAGS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U3HA4AAAAAAAEOES1HUVFRUVFRUVFRUVFRUVFRUVFRUVFRUVFRUVFRUVFONxoN&#10;AAAAAQ4gPVFRUVFRUVFRUVFRUVFRUVFRUVFRUVFRUVFRUVFRUVFRUVFRUVFRUVFRUVFRUVFRUVFR&#10;UVFRUVFRUVFRUU0pCgAADzBRUVFRUVFRUVFRUVFRUVFRUVFRUVFRUVFRUVFRUVFRUVFRUVFRUVFR&#10;UVFRTjcaDQAAAAEOID1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DQAAAAA&#10;AAAAAAAAAAAAAAAAAAAAAAAAAAAAAAAAAAAAAAAAAAAAAAAAAAZ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1AAAAAAAAAAAAAAAAAAAAAAAAAAAAAAAAAAAAAAAA&#10;AAAAAAAAAAAABkh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QgoAAAAAAAAAAAAAAAAAAAAAAAAAAAAAAAAAAAAAAAAAAAAAAAATS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0ZAAAAAAAAAAAAAAAAAAAAAAAAAAAAAAAA&#10;AAAAAAAAAAAAASRRUVFRUVFRUVFRUVFRUVFRUVFRUVFRUVFRUVFRUVFRUVFRUVFRUVFRUVFRUVFR&#10;UVFRUVFRUVFRUVFRUVFRUVFRUVFRUVFRUVFRUVFRUVFRUVFRUVFRUVFRUVFRUVFRUVFRUVFRUVFR&#10;UVFRUVFQORwNAAAAAA4SMFFRUVFRUVFRUVFRUVFRUVFRUVFRUVFRUVFRUVFRUVFRUVFRUVFRUVFR&#10;UVFRUVFEKg4NAAAAAAQPID1RUVFRUVFRUVFRUVFRUVFRUVFRUVFRUVFRUVA5HA0AAAAADhIw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wKAAAAAAAAABI9SFFRTkINAAAAAAAAAAZIUVFRUVFRUVFRUVFRUVFRUVFRUVFRUVFR&#10;UVFRUVFRNAAAAAAAAAAABS9GUVFRUEUsCgAAAAAAAAAAJVFRUVFRUVFRUVFRTAoAAAAAAAAAEj1I&#10;UVFOQg0AAAAAAAAABkh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CYAAAAAAAAFPlFRUVFRUVFRQgoA&#10;AAAAAAAVUVFRUVFRUVFRUVFRUVFRUVFRUVFRUVFRUVFRUVFMCgAAAAAAAAU+UVFRUVFRUVFRUDYA&#10;AAAAAAAABkhRUVFRUVFRUVFQJgAAAAAAAAU+UVFRUVFRUVFCCgAAAAAAABV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SwAAAAAAAAZIUVFRUVFRUVFRUUwKAAAAAAACP1FRUVFRUVFRUVFRUVFRUVFRUVFR&#10;UVFRUVFRUVE0AAAAAAAACEhRUVFRUVFRUVFRUVFMCgAAAAAAACVRUVFRUVFRUVFLAAAAAAAABkhR&#10;UVFRUVFRUVFRTAoAAAAAAAI/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NAAAAAAAAj9RUVFRUVFRUVFR&#10;UVFLAAAAAAAAFVFRUVFRUVFRUVFRUVFRUVFRUVFRUVFRUVFRUU8WAAAAAAAGSFFRUVFRUVFRUVFR&#10;UVFRSwAAAAAAAAhRUVFRUVFRUVE0AAAAAAACP1FRUVFRUVFRUVFRUUsAAAAAAAAV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MCgAAAAAAJVFRUVFRUVFRUVFRUVFRNAAAAAAABkhRUVFRUVFRUVFRUVFRUVFR&#10;UVFRUVFRUVFRUUsAAAAAAAEzUVFRUVFRUVFRUVFRUVFRUTQAAAAAAAI/UVFRUVFRUUwKAAAAAAAl&#10;UVFRUVFRUVFRUVFRUVE0AAAAAAAGSF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AAAAAAAACP1FRUVFRUVFR&#10;UVFRUVFRTAoAAAAAATNRUVFRUVFRUVFRUVFRUVFRUVFRUVFRUVFRUUAAAAAAAAZIUVFRUVFRUVFR&#10;UVFRUVFRUUwKAAAAAAEzUVFRUVFRUUAAAAAAAAI/UVFRUVFRUVFRUVFRUVFMCgAAAAABM1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AmAAAAAAAVUVFRUVFRUVFRUVFRUVFRUTQAAAAAABVRUVFRUVFRUVFRUVFR&#10;UVFRUVFRUVFRUVFRUTQAAAAAABVRUVFRUVFRUVFRUVFRUVFRUU8WAAAAAAAlUVFRUVFRUCYAAAAA&#10;ABVRUVFRUVFRUVFRUVFRUVFRNAAAAAAAF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8WAAAAAAEzUVFRUVFR&#10;UVFRUVFRUVFRUUsAAAAAAAZIUVFRUVFRUVFRUVFRUVFRUVFRUVFRUVFRUCYAAAAAACVRUVFRUVFR&#10;UVFRUVFRUVFRUVAmAAAAAAAlUVFRUVFRTxYAAAAAATNRUVFRUVFRUVFRUVFRUVFRSwAAAAAABkh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wKAAAAAAI/UVFRUVFRUVFRUVFRUVFRUUwKAAAAAAI/UVFRUVFRUVFR&#10;UVFRUVFRUVFRUVFRUVFRUVFGOioaCzNRUVFRUVFRUVFRUVFRUVFRUVAmAAAAAAAlUVFRUVFRTAoA&#10;AAAAAj9RUVFRUVFRUVFRUVFRUVFRTAoAAAAAAj9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AAAAAAAAhRUVFR&#10;UVFRUVFRUVFRUVFRUU8WAAAAAAEzUVFRUVFRUVFRUVFRUVFRUVFRUVFRUVFRUVFRUVFRUVFRUVFR&#10;UVFRUVFRUVFRUVFRUVAmAAAAAAAlUVFRUVFRQAAAAAAACFFRUVFRUVFRUVFRUVFRUVFRTxYAAAAA&#10;ATN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BVRUVFRUVFRUVFRUVFRUVFRUVAmAAAAAAAlUVFRUVFR&#10;UVFRUVFRUVFRUVFRUVFRUVFRUVFRUVFRUVFRUVFRUVFRUVFRUVFRUVFRUU8WAAAAAAEzUVFRUVFR&#10;NAAAAAAAFVFRUVFRUVFRUVFRUVFRUVFRUCYAAAAAACV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TQAAAAAACVR&#10;UVFRUVFRUVFRUVFRUVFRUVE0AAAAAAAVUVFRUVFRUVFRUVFRUVFRUVFRUVFRUVFRUVFRUVFRUVFR&#10;UVFRUVFRUVFRUVFRUVFRUUsAAAAAAAI/UVFRUVFRNAAAAAAAJVFRUVFRUVFRUVFRUVFRUVFRUTQA&#10;AAAAABV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CYAAAAAACVRUVFRUVFRUVFRUVFRUVFRUVFAAAAAAAAIUVFR&#10;UVFRUVFRUVFRUVFRUVFRUVFRUVFRUVFRUVFRUVFRUVFRUVFRUVFRUVFRUVFRUCYAAAAAAAhRUVFR&#10;UVFQJgAAAAAAJVFRUVFRUVFRUVFRUVFRUVFRUUAAAAAAAAh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xYAAAAA&#10;ATNRUVFRUVFRUVFRUVFRUVFRUVFLAAAAAAAIUVFRUVFRUVFRUVFRUVFRUVFRUVFRUVFRUVFRUVFR&#10;UVFRUVFRUVFRUVFRUVFRUVFRSwAAAAAAACVRUVFRUVFPFgAAAAABM1FRUVFRUVFRUVFRUVFRUVFR&#10;UUsAAAAAAAh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xYAAAAAATNRUVFRUVFRUVFRUVFRUVFRUVFLAAAAAAAG&#10;SFFRUVFRUVFRUVFRUVFRUVFRUVFRUVFRUVFRUVFRUVFRUVFRUVFRUVFRUVFRUVFPFgAAAAAABkhR&#10;UVFRUVFPFgAAAAABM1FRUVFRUVFRUVFRUVFRUVFRUUsAAAAAAAZI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AoA&#10;AAAAAj9RUVFRUVFRUVFRUVFRUVFRUVFLAAAAAAAGSFFRUVFRUVFRUVFRUVFRUVFRUVFRUVFRUVFR&#10;UVFRUVFRUVFRUVFRUVFRUVFRUVAmAAAAAAAAJVFRUVFRUVFMCgAAAAACP1FRUVFRUVFRUVFRUVFR&#10;UVFRUUsAAAAAAAZI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AAAj9RUVFRUVFRUVFRUVFRUVFRUVFMCgAA&#10;AAAGSFFRUVFRUVFRUVFRUVFRUVFRUVFRUVFRUVFRUVFRUVFRUVFRUVFRUVFRUVFRUTQAAAAAAAAG&#10;SFFRUVFRUVFMCgAAAAACP1FRUVFRUVFRUVFRUVFRUVFRUUwKAAAAAAZI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AAj9RUVFRUVFRUVFRUVFRUVFRUVFMCgAAAAAGSFFRUVFRUVFRUVFRUVFRUVFRUVFRUVFR&#10;UVFRUVFRUVFRUVFRUVFRUVFRUVFRQAAAAAAAAAEzUVFRUVFRUVFMCgAAAAACP1FRUVFRUVFRUVFR&#10;UVFRUVFRUUwKAAAAAAZI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AAj9RUVFRUVFRUVFRUVFRUVFRUVFM&#10;CgAAAAACP1FRUVFRUVFRUVFRUVFRUVFRUVFRUVFRUVFRUVFRUVFRUVFRUVFRUVFRUVFAAAAAAAAA&#10;ACVRUVFRUVFRUVFMCgAAAAACP1FRUVFRUVFRUVFRUVFRUVFRUUwKAAAAAAI/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AoAAAAAAj9RUVFRUVFRUVFRUVFRUVFRUVFMCgAAAAACP1FRUVFRUVFRUVFRUVFRUVFRUVFR&#10;UVFRUVFRUVFRUVFRUVFRUVFRUVFRUUAAAAAAAAAACFFRUVFRUVFRUVFMCgAAAAACP1FRUVFRUVFR&#10;UVFRUVFRUVFRUUwKAAAAAAI/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AoAAAAAAj9RUVFRUVFRUVFRUVFRUVFR&#10;UVFMCgAAAAACP1FRUVFRUVFRUVFRUVFRUVFRUVFRUVFRUVFRUVFRUVFRUVFRUVFRUVFRNQAAAAAA&#10;AAAISFFRUVFRUVFRUVFMCgAAAAACP1FRUVFRUVFRUVFRUVFRUVFRUUwKAAAAAAI/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AoAAAAAAj9RUVFRUVFRUVFRUVFRUVFRUVFMCgAAAAAGSFFRUVFRUVFRUVFRUVFRUVFR&#10;UVFRUVFRUVFRUVFRUVFRUVFRUVFRUVA0AAAAAAAAAAZIUVFRUVFRUVFRUVFMCgAAAAACP1FRUVFR&#10;UVFRUVFRUVFRUVFRUUwKAAAAAAZI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AoAAAAAAj9RUVFRUVFRUVFRUVFR&#10;UVFRUVFMCgAAAAAGSFFRUVFRUVFRUVFRUVFRUVFRUVFRUVFRUVFRUVFRUVFRUVFRUVFRUCYAAAAA&#10;AAAABkhRUVFRUVFRUVFRUVFMCgAAAAACP1FRUVFRUVFRUVFRUVFRUVFRUUwKAAAAAAZI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xYAAAAAAj9RUVFRUVFRUVFRUVFRUVFRUVFLAAAAAAAGSFFRUVFRUVFRUVFRUVFR&#10;UVFRUVFRUVFRUVFRUVFRUVFRUVFRUVFNFgAAAAAAAAAISFFRUVFRUVFRUVFRUVFPFgAAAAACP1FR&#10;UVFRUVFRUVFRUVFRUVFRUUsAAAAAAAZI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xYAAAAAATNRUVFRUVFRUVFR&#10;UVFRUVFRUVFLAAAAAAAGSFFRUVFRUVFRUVFRUVFRUVFRUVFRUVFRUVFRUVFRUVFRUVFRUUsKAAAA&#10;AAAAABNIUVFRUVFRUVFRUVFRUVFPFgAAAAABM1FRUVFRUVFRUVFRUVFRUVFRUUsAAAAAAAZIUVFR&#10;UVFRUVFRUVFRUVFRUVFRUVFRUVFRUVEAAAAAAAAAAAAAAAAAAAAAAAAAAAAAAAAAAAAAAAAA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xYAAAAAATNRUVFRUVFRUVFRUVFRUVFRUVFAAAAAAAAIUVFRUVFRUVFRUVFR&#10;UVFRUVFRUVFRUVFRUVFRUVFRUVFRUVFRQAAAAAAAAAAAFVFRUVFRUVFRUVFRUVFRUVFPFgAAAAAB&#10;M1FRUVFRUVFRUVFRUVFRUVFRUUAAAAAAAAhRUVFRUVFRUVFRUVFRUVFRUVFRUVFRUVFRAAAAAAAA&#10;AAAAAAAAAAAAAAAAAAAAAAAAAAAAAAAAAAAA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CYAAAAAACVRUVFRUVFR&#10;UVFRUVFRUVFRUVFAAAAAAAAIUVFRUVFRUVFRUVFRUVFRUVFRUVFRUVFRUVFRUVFRUVFRUVA1AAAA&#10;AAAAAAAkUVFRUVFRUVFRUVFRUVFRUVFQJgAAAAAAJVFRUVFRUVFRUVFRUVFRUVFRUUAAAAAAAAhR&#10;UVFRUVFRUVFRUVFRUVFRUVFRUVFRUVFRAAAAAAAAAAAAAAAAAAAAAAAAAAAAAAAAAAAAAAAAAAAA&#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&#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TQAAAAAACVRUVFRUVFRUVFRUVFRUVFRUVE0AAAAAAAVUVFRUVFRUVFR&#10;UVFRUVFRUVFRUVFRUVFRUVFRUVFRUVFRUCYAAAAAAAAAASVRUVFRUVFRUVFRUVFRUVFRUVFRNAAA&#10;AAAAJVFRUVFRUVFRUVFRUVFRUVFRUTQAAAAAABVRUVFRUVFRUVFRUVFRUVFRUVFRUVFRUVEAAAAA&#10;AAAAAAAAAAAAAAAAAAAAAAAAAA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AAAAAAABVRUVFR&#10;UVFRUVFRUVFRUVFRUVAmAAAAAAAlUVFRUVFRUVFRUVFRUVFRUVFRUVFRUVFRUVFRUVFRUVFNGQAA&#10;AAAAAAACPlFRUVFRUVFRUVFRUVFRUVFRUVFRQAAAAAAAFVFRUVFRUVFRUVFRUVFRUVFRUCYAAAAA&#10;ACVRUVFRUVFRUVFRUVFRUVFRUVFRUVFRUVFRAAAAAAAAAAAAAA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sAAAAAAAhRUVFRUVFRUVFRUVFRUVFRUU8WAAAAAAEzUVFRUVFR&#10;UVFRUVFRUVFRUVFRUVFRUVFRUVFRUVFRUU0WAAAAAAAAAAZIUVFRUVFRUVFRUVFRUVFRUVFRUVFR&#10;SwAAAAAACFFRUVFRUVFRUVFRUVFRUVFRTxYAAAAAATNRUVFRUVFRUVFRUVFRUVFRUVFRUVFRUVFR&#10;AAAAAAAAAAAAAAAAAAAAAAA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wKAAAAAAZI&#10;UVFRUVFRUVFRUVFRUVFRUUwKAAAAAAI/UVFRUVFRUVFRUVFRUVFRUVFRUVFRUVFRUVFRUVFRTAoA&#10;AAAAAAAAE0hRUVFRUVFRUVFRUVFRUVFRUVFRUVFRTAoAAAAABkhRUVFRUVFRUVFRUVFRUVFRTAoA&#10;AAAAAj9RUVFRUVFRUVFRUVFRUVFRUVFRUVFRUVFRUVEAAAAAAAAAAAAAAAAAAA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EzUVFRUVFRUVFRUVFRUVFRUUAAAAAAAAZIUVFR&#10;UVFRUVFRUVFRUVFRUVFRUVFRUVFRUVFRUVFNFgAAAAAAAAAVUVFRUVFRUVFRUVFRUVFRUVFRUVFR&#10;UVFRTxYAAAAAATNRUVFRUVFRUVFRUVFRUVFRQAAAAAAABkh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0AAAA&#10;AAAVUVFRUVFRUVFRUVFRUVFRUTQAAAAAABVRUVFRUVFRUVFRUVFRUVFRUVFRUVFRUVFRUVFRUU8W&#10;AAAAAAAAASRRUVFRUVFRUVFRUVFRUVFRUVFRUVFRUVFRUTQAAAAAABVRUVFRUVFRUVFRUVFRUVFR&#10;NAAAAAAAF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AAAAAAAAGSFFRUVFRUVFRUVFRUVFRTAoAAAAAATNR&#10;UVFRUVFRUVFRUVFRUVFRUVFRUVFRUVFRUVFRUCYAAAAAAAABM1FRUVFRUVFRUVFRUVFRUVFRUVFR&#10;UVFRUVFRUUAAAAAAAAZIUVFRUVFRUVFRUVFRUVFMCgAAAAABM1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M&#10;CgAAAAAAJVFRUVFRUVFRUVFRUVFRNAAAAAAABkhRUVFRUVFRUVFRUVFRUVFRUVFRUVFRUVFRUVFR&#10;QAAAAAAAAAEzUVFRUVFRUVFRUVFRUVFRUVFRUVFRUVFRUVFRUUwKAAAAAAAlUVFRUVFRUVFRUVFR&#10;UVE0AAAAAAAGSF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JgAAAAAAATNRUVFRUVFRUVFRUVFLAAAAAAAA&#10;FVFRUVFRUVFRUVFRUVFRUVFRUVFRUVFRUVFRUVFMCgAAAAAAATNRUVFRUVFRUVFRUVFRUVFRUVFR&#10;UVFRUVFRUVFRUVAmAAAAAAABM1FRUVFRUVFRUVFRUUsAAAAAAAAV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SwAAAAAAAAI/UVFRUVFRUVFRUUwKAAAAAAACP1FRUVFRUVFRUVFRUVFRUVFRUVFRUVFRUVFR&#10;UVAmAAAAAAAAJVFRUVFRUVFRUVFRUVFRUVFRUVFRUVFRUVFRUVFRUVFLAAAAAAAAAj9RUVFRUVFR&#10;UVFRTAoAAAAAAAI/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CYAAAAAAAABMFFRUVFRUVFRQQoAAAAA&#10;AAAVUVFRUVFRUVFRUVFRUVFRUVFRUVFRUVFRUVFRUUsAAAAAAAAVUVFRUVFRUVFRUVFRUVFRUVFR&#10;UVFRUVFRUVFRUVFRUVFQJgAAAAAAAAEwUVFRUVFRUVFBCgAAAAAAABV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wKAAAAAAAAAA8wSFFRTkINAAAAAAAAAAI/UVFRUVFRUVFRUVFPFgAAAAAAAj9RUVFR&#10;UVFRUCYAAAAAAAAAAAAAAAAAAAAAAAAAAAAAAAAAAAAAAAAlUVFRUVFRUVFRTAoAAAAAAAAADzBI&#10;UVFOQg0AAAAAAAAAAj9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AAAAAAAAAAAAAAAAAAAAAAAAA&#10;AAAAATNRUVFRUVFRUVFRUVFPFgAAAAAAAj9RUVFRUVFRTAoAAAAAAAAAAAAAAAAAAAAAAAAAAAAA&#10;AAAAAAAAAAAlUVFRUVFRUVFRUUAAAAAAAAAAAAAAAAAAAAAAAAAAAAABM1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QJgAAAAAAAAAAAAAAAAAAAAAAAAAAFVFRUVFRUVFRUVFRUVFPFgAAAAAAAj9R&#10;UVFRUVFRQAAAAAAAAAAAAAAAAAAAAAAAAAAAAAAAAAAAAAAAAAAlUVFRUVFRUVFRUVAmAAAAAAAA&#10;AAAAAAAAAAAAAAAAAAAV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CYAAAAAAAAAAAAAAAAA&#10;AAAAAAAVUVFRUVFRUVFRUVFRUVFPFgAAAAAAAj9RUVFRUVFQJgAAAAAAAAAAAAAAAAAAAAAAAAAA&#10;AAAAAAAAAAAAAAAlUVFRUVFRUVFRUVFQJgAAAAAAAAAAAAAAAAAAAAAAABV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2AAAAAAAAAAAAAAAAAAAAASRRUVFRUVFRUVFRUVFRUVFPFgAAAAAA&#10;Aj9RUVFRUVFPFgAAAAAAAAAAAAAAAAAAAAAAAAAAAAAAAAAAAAAAAAAlUVFRUVFRUVFRUVFRUDYA&#10;AAAAAAAAAAAAAAAAAAABJF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RoAAAAAAAAA&#10;AAAAAAETSFFRUVFRUVFRUVFRUVFRUVFPFgAAAAAAAj9RUVFRUVFPFgAAAAAAAAAAAAAAAAAAAAAA&#10;AAAAAAAAAAAAAAAAAAAlUVFRUVFRUVFRUVFRUVFNGgAAAAAAAAAAAAAAARNI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m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OBwNAAAAAA4SMFFRUVFRUVFRUVFRUVFRUVFRUVFRUVFR&#10;UVFRUVFRUVFRUVFRUVFRUVFRUVFRUVFRUVFRUVFRUVFRUVFRUVFRUVFRUVFRUVFRUVFRUVFRUVFR&#10;UVFRUVA4HA0AAAAADhIw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&#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&#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&#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FNxwOAAAAAAABDhEtR1FRUVFRUVFRUVFRUVFRUVFRUVFRUVFRUVFRUVFR&#10;UVFRUVFRUVFRUVFRUVFRUVFRUUMpDgAAAAABDyA9UVFRUVFRUVFRUVFRUVFRUVFRUVFRUVFRUVFR&#10;UVFRUVFRUVFRUVFRUVFRUVFRUVFRUVFRUVFRUVFRUVFRUVFRUVFRUVFRUVFRUVFRUVFRUVFRUVFR&#10;UVFRUVFRUVFRUVFRUVFRUVFRUU8WACVQRjo4HR0ODg4KAAAAAAAAAAAAAAAAAAhRUVE0AAAl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CYAFVFRUVFR&#10;UVFRUVFRUVFRUVFGRjoqCgAA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QJgACP1FRUVFRUVFRUVFRUVFRUVFRUVFRUUI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0AAAlUVFR&#10;UVFRUVFRUVFRUVFRUVFRUVFRUVE0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AAAAI/UVFRUVFRUVFRUVFRUVFRUVFRUVFRUVF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AoAAAhR&#10;UVFRUVFRUVFRUVFRUVFRUVFRUVFRUVFA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BVRUVFRUVFRUVFRUVFRUVFRUVFRUVFRUVAmAA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LAAAA&#10;AAhRUVFRUVFRUVFRUVFRUVFRUVFRUVFRUUsAATN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0AAAAAAAlUVFRUVFRUVFRUVFRUVFRUVFRUVFRTAo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0&#10;AAAAAAABJFFRUVFRUVFRUVFRUVFRUVFRUVFCCgA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LAAAAAAAAAAUwUVFRUVFRUVFRUVFRUVFRTSkA&#10;AAZ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NQAAAAAAAAAAAA8tPUZRUVFRUVBGRCoKAAAAE0h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AAAAAAAAAAAAAAAAAAAAAAAAAAAAAA&#10;AAE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NGgAAAAAAAAAAAAAAAAAAAAAAAAAAE0h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0pAAAAAAAAAAAAAAAAAAAA&#10;ASF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U3HA4AAAAAAAQOHi9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JgABM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NRUVF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ORwNAAAAAA4SMFFRUVFRUVFRUVFRUVFRUVFRUVFRUVFRUVFRUVFR&#10;UVFRUVFRUVFRUVFRUVFRUVFRUVFRUVFRUTQAAAAV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SkAAAAAAAAAAAAA&#10;AAETSFFRUVFRUVFRUVFRUVFRUVFRUVFRUVFRUVFRUVFRUVFRUVFRUVFRUVFRUVFRUVFRUVFRSwAA&#10;AAAVUVFRUVFRUVFRUVFRUVFRUVFRUVFAAAAAAAAAAAAAAAAAAAAAAAAAAAAAAAACP1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BCgAAAAAAAAAAAAAAAAAAATBRUVFRUVFRUVFRUVFRUVFRUVFRUVFR&#10;UVFRUVFRUVFRUVFRUVFRUVFRUVFRUVFRUVFPFgAAAAAVUVFRUVFRUVFRUVFRUVFRUVFRUVE0AAAA&#10;AAAAAAAAAAAAAAAAAAAAAAAAAAACP1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DUAAAAAAAAAAAAA&#10;AAAAAAAAAAAVUVFRUVFRUVFRUVFRUVFRUVFRUVFRUVFRUVFRUVFRUVFRUVFRUVFRUVFRUVFRUVAm&#10;AAAAAAAVUVFRUVFRUVFRUVFRUVFRUVFRUVAmAAAAAAAAAAAAAAAAAAAAAAAAAAAAAAACP1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AAAAAAAAAAAAAAAAAAAAFVFRUVFRUVFRUVFRUVFRUVFR&#10;UVFRUVFRUVFRUVFRUVFRUVFRUVFRUVFRUVFRUTQAAAAAAAAVUVFRUVFRUVFRUVFRUVFRUVFRUU8W&#10;AAAAAAAAAAAAAAAAAAAAAAAAAAAAAAACP1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AAAAAAAAAAAAA&#10;AAAAAAAAAAAAAAAAATNRUVFRUVFRUVFRUVFRUVFRUVFRUVFRUVFRUVFRUVFRUVFRUVFRUVFRUVFR&#10;QAAAAAAAAAAVUVFRUVFRUVFRUVFRUVFRUVFRUUwKAAAAAAAAAAAAAAAAAAAAAAAAAAAAAAACP1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AAABI9SFFRTkINAAAAAAAAAAZIUVFRUVFRUVFRUVFR&#10;UVFRUVFRUVFRUVFRUVFRUVFRUVFRUVFRUVFRUVE1AAAAAAAAAAAVUVFRUVFRUVFRUVFRUVFRUVFR&#10;UUsAAAAAAAAAAAAAAAAAAAAAAAAAAAAAAAACP1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CYAAAAAAAAF&#10;PlFRUVFRUVFRQgoAAAAAAAAVUVFRUVFRUVFRUVFRUVFRUVFRUVFRUVFRUVFRUVFRUVFRUVFRUVFR&#10;UDQAAAAAAAAAAAAVUVFRUVFRUVFRUVFRUVFRUVFRUUAAAAAAACV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wAAAAAAAAZIUVFRUVFRUVFRUUwKAAAAAAACP1FRUVFRUVFR&#10;UVFRUVFRUVFRUVFRUVFRUVFRUVFRUVFRUVFRUVFNGQAAAAAAAAAAAAAVUVFRUVFRUVFRUVFRUVFR&#10;UVFRUTQAAAAAATN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FNxwOAAAAAAABDhEtR1FRUVFRUVFRUVFRUVFR&#10;UVFRUVFRUVFRUVFRUVFRUVFRUVFRUVFRUVFRUVFRUVFRUVFRUVFRUVFRUVFRUVFRUVFRUVFRUVFR&#10;UVFRUVFRUVFRUVFRUVFRUVFRUVFRTjcOAAAABBI9UVFRUVFRUVFRUVFRUVFRUVFRUVFRUVFRUVFR&#10;UVFRUVFRUVFRUVFRUVFRUVFRUVFRUVFRUVFRUVFRUVFRUVFRUVFRUVFRUVFRUVFRUVFRUVFRUVFR&#10;UVFRUVFRUVFRUVFRUVFRTxYAJVBGOjgdHQ4ODgoAAAAAAAAAAAAAAAAACFFRNAAAJ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NAAAAAAA&#10;Aj9RUVFRUVFRUVFRUVFLAAAAAAAAFVFRUVFRUVFRUVFRUVFRUVFRUVFRUVFRUVFRUVFRUVFRUVFR&#10;UUIKAAAAAAAAAAAAAAAVUVFRUVFRUVFRUVFRUVFRUVFRTxYAAAAAAj9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QJgAVUVFRUVFRUVFR&#10;UVFRUVFRUUZGOioKAAAAAj9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MCgAAAAAAJVFRUVFRUVFRUVFRUVFRNAAAAAAABkhRUVFR&#10;UVFRUVFRUVFRUVFRUVFRUVFRUVFRUVFRUVFRUVFNKQAAAAAAAAAAAAAAAAAVUVFRUVFRUVFRUVFR&#10;UVFRUVFRTAoAAAAABkh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mAAI/UVFRUVFRUVFRUVFRUVFRUVFRUVFRQgAAAT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AAAAA&#10;AAACP1FRUVFRUVFRUVFRUVFRTAoAAAAAATNRUVFRUVFRUVFRUVFRUVFRUVFRUVFRUVFRUVFRUVFR&#10;UDcKAAAAAAAAAAYoAAAAAAAVUVFRUVFRUVFRUVFRUVFRUVFRSwAAAAAACF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TQAACVRUVFRUVFR&#10;UVFRUVFRUVFRUVFRUVFRUTQAATN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AmAAAAAAAVUVFRUVFRUVFRUVFRUVFRUTQAAAAAABVR&#10;UVFRUVFRUVFRUVFRUVFRUVFRUVFRUVFRUVFRUVFCCgAAAAAAAAAAE0g0AAAAAAAVUVFRUVFRUVFR&#10;UVFRUVFRUVFRQAAAAAAAJ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E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QAAAAj9RUVFRUVFRUVFRUVFRUVFRUVFRUVFRUUAAAT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8W&#10;AAAAAAEzUVFRUVFRUVFRUVFRUVFRUUsAAAAAAAZIUVFRUVFRUVFRUVFRUVFRUVFRUVFRUVFRUVFR&#10;UVFAAAAAAAAAAAEkUVE0AAAAAAAVUVFRUVFRUVFRUVFRUVFRUVFRNAAAAAABM1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MCgAACFFRUVFR&#10;UVFRUVFRUVFRUVFRUVFRUVFRUUAAAj9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wKAAAAAAI/UVFRUVFRUVFRUVFRUVFRUUwKAAAA&#10;AAI/UVFRUVFRUVFRUVFRUVFRUVFRUVFRUVFRUVFRUVFAAAAAAAAABT5RUVE0AAAAAAAVUVFRUVFR&#10;UVFRUVFRUVFRUVFQJgAAAAACP1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AmAAAAFVFRUVFRUVFRUVFRUVFRUVFRUVFRUVFRUCYAC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AAAAAAAAhRUVFRUVFRUVFRUVFRUVFRUU8WAAAAAAEzUVFRUVFRUVFRUVFRUVFRUVFRUVFRUVFR&#10;UVFRUVFAAAAAAAEkUVFRUVE0AAAAAAAVUVFRUVFRUVFRUVFRUVFRUVFPFgAAAAAGSF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sAAAAACFFR&#10;UVFRUVFRUVFRUVFRUVFRUVFRUVFRSwABM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TQAAAAAABVRUVFRUVFRUVFRUVFRUVFRUVAm&#10;AAAAAAAlUVFRUVFRUVFRUVFRUVFRUVFRUVFRUVFRUVFRUVFAAAABIUhRUVFRUVE0AAAAAAAVUVFR&#10;UVFRUVFRUVFRUVFRUVFMCgAAAAAI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TQAAAAAACVRUVFRUVFRUVFRUVFRUVFRUVFRUVFMCgAV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TQAAAAAACVRUVFRUVFRUVFRUVFRUVFRUVE0AAAAAAAVUVFRUVFRUVFRUVFRUVFRUVFRUVFR&#10;UVFRUVFRUVFAARNIUVFRUVFRUVE0AAAAAAAVUVFRUVFRUVFRUVFRUVFRUVFLAAAAAAAVUVFRTjca&#10;CgAAAAQRMEh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TQAAAAA&#10;AAEkUVFRUVFRUVFRUVFRUVFRUVFRUUIKAA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CYAAAAAACVRUVFRUVFRUVFRUVFRUVFR&#10;UVFAAAAAAAAIUVFRUVFRUVFRUVFRUVFRUVFRUVFRUVFRUVFRUVFOSFFRUVFRUVFRUVE0AAAAAAAV&#10;UVFRUVFRUVFRUVFRUVFRUVFAAAAAAAAlUUUZAAAAAAAAAAAAAAASPl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sAAAAAAAAABTBRUVFRUVFRUVFRUVFRUVFNKQAABk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TNRUVFRUVFRUVFRUVFRUVFRUVFLAAAAAAAIUVFRUVFRUVFRUVFRUVFRUVFR&#10;UVFRUVFRUVFRUVFRUVFRUVFRUVFRUVE0AAAAAAAVUVFRUVFRUVFRUVFRUVFRUVAmAAAAAAI9KQAA&#10;AAAAAAAAAAAAAAAAASJ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1&#10;AAAAAAAAAAAADy09RlFRUVFRUEZEKgoAAAATS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xYAAAAAATNRUVFRUVFRUVFRUVFR&#10;UVFRUVFLAAAAAAAGSFFRUVFRUVFRUVFRUVFRUVFRUVFRUVFRUVFRUVFRUVFRUVFRUVFRUVE0AAAA&#10;AAAVUVFRUVFRUVFRUVFRUVFRUU8WAAAAAAAAAAAAAAAAAAAAAAAAAAAAAAAGSF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QAAAAAAAAAAAAAAAAAAAAAAAAAAAAAAAASR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AoAAAAAAj9RUVFRUVFRUVFRUVFRUVFRUVFLAAAAAAAGSFFRUVFRUVFRUVFRUVFR&#10;UVFRUVFRUVFRUVFRUVFRUVFRUVFRUVFRUVE0AAAAAAAVUVFRUVFRUVFRUVFRUVFRUUwKAAAAAAAA&#10;AAAAAAAAAAAAAAAAAAAAAAAABkh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0aAAAAAAAAAAAAAAAAAAAAAAAAAAATS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AoAAAAAAj9RUVFRUVFRUVFR&#10;UVFRUVFRUVFMCgAAAAAGSFFRUVFRUVFRUVFRUVFRUVFRUVFRUVFRUVFRUVFRUVFRUVFRUVFRUVE0&#10;AAAAAAAVUVFRUVFRUVFRUVFRUVFRUUsAAAAAAAAAAAAAAAAAAAAAAAAAAAAAAAAAAAZI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SkAAAAAAAAAAAAAAAAAAAABIU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AoAAAAAAj9RUVFRUVFRUVFRUVFRUVFRUVFMCgAAAAAGSFFRUVFRUVFRUVFR&#10;UVFRUVFRUVFRUVFRUVFRUVFRUVFRUVFRUVFRUVE0AAAAAAAVUVFRUVFRUVFRUVFRUVFRUUAAAAAA&#10;AAAAAAAFMEdRUVFOQykAAAAAAAAAAAAV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RTccDgAAAAAABA4eL0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AoAAAAAAj9RUVFRUVFR&#10;UVFRUVFRUVFRUVFMCgAAAAACP1FRUVFRUVFRUVFRUVFRUVFRUVFRUVFRUVFRUVFRUVFRUVFRUVFR&#10;UVE0AAAAAAAVUVFRUVFRUVFRUVFRUVFRUTQAAAAAAAAABT5RUVFRUVFRUVFQNQAAAAAAAAABM1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TAoAAAAAAj9RUVFRUVFRUVFRUVFRUVFRUVFMCgAAAAACP1FRUVFRUVFR&#10;UVFRUVFRUVFRUVFRUVFRUVFRUVFRUVFRUVFRUVFRUVE0AAAAAAAVUVFRUVFRUVFRUVFRUVFRUCYA&#10;AAAAAAATSFFRUVFRUVFRUVFRUUIAAAAAAAAACF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AoAAAAAAj9RUVFR&#10;UVFRUVFRUVFRUVFRUVFMCgAAAAACP1FRUVFRUVFRUVFRUVFRUVFRUVFRUVFRUVFRUVFRUVFRUVFR&#10;UVFRUVE0AAAAAAAVUVFRUVFRUVFRUVFRUVFRTxYAAAAAAAhRUVFRUVFRUVFRUVFRUVFLAAAAAAAA&#10;ATN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AoAAAAAAj9RUVFRUVFRUVFRUVFRUVFRUVFMCgAAAAAGSFFRUVFR&#10;UVFRUVFRUVFRUVFRUVFRUVFRUVFRUVFRUVFRUVFRUVFRUVE0AAAAAAAVUVFRUVFRUVFRUVFRUVFR&#10;UVBFOBwNBkhRUVFRUVFRUVFRUVFRUVFRNAAAAAAAABV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Aj9R&#10;UVFRUVFRUVFRUVFRUVFRUVFMCgAAAAAGSFFRUVFRUVFRUVFRUVFRUVFRUVFRUVFRUVFRUVFRUVFR&#10;UVFRUVFRUVE0AAAAAAAVUVFRUVFRUVFRUVFRUVFRUVFRUVFRUVFRUVFRUVFRUVFRUVFRUVFRTAoA&#10;AAAAAAZI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xYAAAAAAj9RUVFRUVFRUVFRUVFRUVFRUVFLAAAAAAAGSFFR&#10;UVFRUVFRUVFRUVFRUVFRUVFRUVFRUVFRUVFRUVFRUVFRUVFRUVE0AAAAAAAVUVFRUVFRUVFRUVFR&#10;UVFRUVFRUVFRUVFRUVFRUVFRUVFRUVFRUVFRUTQAAAAAAAI/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xYAAAAA&#10;ATNRUVFRUVFRUVFRUVFRUVFRUVFLAAAAAAAGSFFRUVFRUVFRUVFRUVFRUVFRUVFRUVFRUVFRUVFR&#10;UVFRUVFRUVFRUVE0AAAAAAAVUVFRUVFRUVFRUVFRUVFRUVFRUVFRUVFRUVFRUVFRUVFRUVFRUVFR&#10;UUAAAAAAAAEzUVFRUVFRUVFRUVFRUVFRUVFRUVFRUVFRUVEAAAAAAAAAAAAAAAAAAAA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xYAAAAAATNRUVFRUVFRUVFRUVFRUVFRUVFAAAAAAAAI&#10;UVFRUVFRUVFRUVFRUVFRUVFRUVFRUVFRUVFRUVFRUVFRUVFRUVFRUVE0AAAAAAAVUVFRUVFRUVFR&#10;UVFRUVFRUVFRUVFRUVFRUVFRUVFRUVFRUVFRUVFRUUsAAAAAAAEzUVFRUVFRUVFRUVFRUVFRUVFR&#10;UVFRUVFRAAAAAAAAAAAAAAAAAAAAAAA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&#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CYA&#10;AAAAACVRUVFRUVFRUVFRUVFRUVFRUVFAAAAAAAAIUVFRUVFRUVFRUVFRUVFRUVFRUVFRUVFRUVFR&#10;UVFRUVFRUVFRUVFRUVE0AAAAAAAVUVFRUVFRUVFRUVFRUVFRUVFRUVFRUVFRUVFRUVFRUVFRUVFR&#10;UVFRUUwKAAAAAAAlUVFRUVFRUVFRUVFRUVFRUVFRUVFRUVFRAAAAAAAAAAAAAAAAAAAAAAA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TQAAAAAACVRUVFRUVFRUVFRUVFRUVFRUVE0AAAA&#10;AAAVUVFRUVFRUVFRUVFRUVFRUVFRUVFRUVFRUVFRUVFRUVFRUVFRUVFRUVE0AAAAAAAVUVFRUVFR&#10;UVFRUVFRUVFRUVFRUVFRUVFRUVFRUVFRUVFRUVFRUVFRUUwKAAAAAAAlUVFRUVFRUVFRUVFRUVFR&#10;UVFRUVFRUVEAAAAAAAAAAAAAAAAAAAAAAAAAAAAAAAAAAAA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AAAAAAABVRUVFRUVFRUVFRUVFRUVFRUVAmAAAAAAAlUVFRUVFRUVFRUVFRUVFRUVFRUVFRUVFR&#10;UVFRUVFRUVFRUVFRUVFRUVE0AAAAAAAVUVFRUVFRUVFRUVFRUVFRUVFRUVFRUVFRUVFRUVFRUVFR&#10;UVFRUVFRUUwKAAAAAAAlUVFRUVFRUVFRUVFRUVFRUVFRUVFRUVFRAAAAAAAAAAAAAAAAAAAAAAAA&#10;AA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sAAAAAAAhRUVFRUVFRUVFRUVFRUVFRUU8W&#10;AAAAAAEzUVFRUVFRUVFRUVFRUVFRUVFRUVFRUVFRUVFRUVFRUVFRUVFRUVFRUVE0AAAAAAAVUVFR&#10;UVFRUVFRUVFRUVFRUVFRUVFRUVFRUVFRUVFRUVFRUVFRUVFRUUwKAAAAAAEzUVFRUVFRUVFRUVFR&#10;UVFRUVFRUVFRUVFRAAAAAAAAAAAAAAAAAAAAAAA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wKAAAAAAZIUVFRUVFRUVFRUVFRUVFRUUwKAAAAAAI/UVFRUVFRUVFRUVFRUVFRUVFRUVFR&#10;UVFRUVFRUVFRUVFRUVFRUVFRUVE0AAAAAAAVUVFRUVFRUVFRUVFRUVFRUVFRUVFRUVFRUVFRUVFR&#10;UVFRUVFRUVFRUUsAAAAAAAI/UVFRUVFRUVFRUVFRUVFRUVFRUVFRUVFRUVEAAAAAAAAAAAAAAAAA&#10;AAA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8WAAAAAAEzUVFRUVFRUVFRUVFRUVFR&#10;UUAAAAAAAAZIUVFRUVFRUVFRUVFRUVFRUVFRUVFRUVFRUVFRUVFRUVFRUVFRUVFRUVE0AAAAAAAV&#10;UVFRUVFRUVFRUVFRUVFMCgAAAAAAJVFRUVFRUVFRUVFRUVFRUVFRUTQAAAAAAAZI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0AAAAAAAVUVFRUVFRUVFRUVFRUVFRUTQAAAAAABVRUVFRUVFRUVFRUVFRUVFRUVFR&#10;UVFRUVFRUVFRUVFRUVFRUVFRUVFRUVE0AAAAAAAVUVFRUVFRUVFRUVFRUVFPFgAAAAAAFVFRUVFR&#10;UVFRUVFRUVFRUVFRTxYAAAAAAAh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AAAAAAAAGSFFRUVFRUVFRUVFR&#10;UVFRTAoAAAAAATNRUVFRUVFRUVFRUVFRUVFRUVFRUVFRUVFRUVFRUVFRUVFRUVFRUVFRUVE0AAAA&#10;AAAVUVFRUVFRUVFRUVFRUVFQJgAAAAAABkhRUVFRUVFRUVFRUVFRUVFRQAAAAAAAACV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MCgAAAAAAJVFRUVFRUVFRUVFRUVFRNAAAAAAABkhRUVFRUVFRUVFRUVFRUVFR&#10;UVFRUVFRUVFRUVFRUVFRUVFRUVFRUVFRUVE0AAAAAAAVUVFRUVFRUVFRUVFRUVFRQAAAAAAAACVR&#10;UVFRUVFRUVFRUVFRUVFPFgAAAAAAAj9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JgAAAAAAATNRUVFRUVFR&#10;UVFRUVFLAAAAAAAAFVFRUVFRUVFRUVFRUVFRUVFRUVFRUVFRUVFRUVFRUVFRUVFRUVFRUVFRUVE0&#10;AAAAAAAVUVFRUVFRUVFRUVFRUVFRTAoAAAAAAAI/UVFRUVFRUVFRUVFRUVAmAAAAAAAAF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wAAAAAAAAI/UVFRUVFRUVFRUUwKAAAAAAACP1FRUVFRUVFRUVFRUVFR&#10;UVFRUVFRUVFRUVFRUVFRUVFRUVFRUVFRUVFRUVE0AAAAAAAVUVFRUVFRUVFRUVFRUVFRUCYAAAAA&#10;AAAGSFFRUVFRUVFRUVFRUCYAAAAAAAACP1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CYAAAAAAAABMFFR&#10;UVFRUVFRQQoAAAAAAAAVUVFRUVFRUVFRUVFRUVFRUVFRUVFRUVFRUVFRUVFRUVFRUVFRUVFRUVFR&#10;UVE0AAAAAAAVUVFRUVFRUVFRUVFRUVFRUUsAAAAAAAAABTBRUVFRUVFRUVFNGQAAAAAAAAAV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AAAA8wSFFRTkINAAAAAAAAAAI/UVFRUVFRUVFRUVFP&#10;FgAAAAAAAj9RUVFRUVFRUVFRUVFRUVFRUVFRUVFRUVE0AAAAAAAVUVFRUVFRUVFRUVFRUVFRUVE0&#10;AAAAAAAAAAAFL0dRUVFOQxkAAAAAAAAAAAZI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AAAAAAAAA&#10;AAAAAAAAAAAAAAAAAAAAATNRUVFRUVFRUVFRUVFPFgAAAAAAAj9RUVFRUVFRUVFRUVFRUVFRUVFR&#10;UVFRUVE0AAAAAAAVUVFRUVFRUVFRUVFRUVFRUVFPFgAAAAAAAAAAAAAAAAAAAAAAAAAAAAAAAj9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AAAAAAAAAAAAAAAAAAAAAAAFVFRUVFRUVFRUVFR&#10;UVFPFgAAAAAAAj9RUVFRUVFRUVFRUVFRUVFRUVFRUVFRUVE0AAAAAAAVUVFRUVFRUVFRUVFRUVFR&#10;UVFRTxYAAAAAAAAAAAAAAAAAAAAAAAAAAAACPl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CYA&#10;AAAAAAAAAAAAAAAAAAAAAAAVUVFRUVFRUVFRUVFRUVFPFgAAAAAAAj9RUVFRUVFRUVFRUVFRUVFR&#10;UVFRUVFRUVE0AAAAAAAVUVFRUVFRUVFRUVFRUVFRUVFRUU0ZAAAAAAAAAAAAAAAAAAAAAAAAAAU+&#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A2AAAAAAAAAAAAAAAAAAAAASRRUVFRUVFRUVFR&#10;UVFRUVFPFgAAAAAAAj9RUVFRUVFRUVFRUVFRUVFRUVFRUVFRUVE0AAAAAAAVUVFRUVFRUVFRUVFR&#10;UVFRUVFRUVFQNQAAAAAAAAAAAAAAAAAAAAAAE0h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RoAAAAAAAAAAAAAAAETSFFRUVFRUVFRUVFRUVFRUVFPFgAAAAAAAj9RUVFRUVFRUVFRUVFR&#10;UVFRUVFRUVFRUVE0AAAAAAAVUVFRUVFRUVFRUVFRUVFRUVFRUVFRUU0pAAAAAAAAAAAAAAAAABI+&#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OBwNAAAAAA4SMFFRUVFRUVFRUVFR&#10;UVFRUVFRUVFRUVFRUVFRUVFRUVFRUVFRUVFRUVFRUVFRUVFRUVFRUVFRUVFRUVFRUVFRUVFRUVFR&#10;UVFRUVFRUVFRUVFRUVFRUUMqDgoAAAAADh4w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Q&#10;JgABM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&#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VFRUVFR&#10;UVFRUVFRUVFRUVFRUVE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lRUVFRUVFRUVFRUVFRUVFRU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UVFRUVFRUVFRUVFRUVFR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VFRUVFRUVFRUVFRUVE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NRUVFRUVFJ&#10;SUlRUVFRUVFRUVFRUVFRUVFRUVFRUVFRUVFRUVFRUVFRUVFRUVFRUVFRUVFRUVFRUVFRUUlJSUlJ&#10;SUlJSUlJSUlJSVFRUVFRUVFRUVFRUVFRUVFRUVFRUVFRUVFRUVFRUVFRUVFRUVFRUVFRUVFRUVFR&#10;UVFRUVFRUVFRUVFRUVFRUVFRUVFRUVFRUVFRUVFRUVFRUVFRUVFRUVFRUVFRUVFRUVFRUVFRUVFR&#10;UVFRUVFRUVFRUVFRUVFRUVFRUVFRUVFRUVFRUVFRUVFRUVFRUVFRUVFRUVFRUVFRUQAAAAAAAAB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lRUVFRUVFRUVFR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UVFRUVFRUVE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UVFRUVFR&#10;UVFJSUlRUVFRUVFRUVFRUVFRUVFRUVFRUVFRUVFRUVFRUVFRUVFRUVFRUVFRUVFRUVFRSUlJSUlJ&#10;SUlJSUlJSUlJUVFRUVFRUVFRUVFRUVFRUVFRUVFRUVFRUVFRUVFRUVFRUVFRUVFRUVFRUVFRUVFR&#10;UVFRUVFRUVFRUVFRUVFRUVFRUVFRUVFRUVFRUVFRUVFRUVFRUVFRUVFRUVFRUVFRUVFRUVFRUVFR&#10;UVFRUVFRUVFRUVFRUVFRUVFRUVFRUVFRUVFRUVFRUVFRUVFRUVFRUVFRUVFRUVEAAAAAAAAAAE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VFRUVFRU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lRUVFR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NRUVFR&#10;UVFRUVFJSUlRUVFRUVFRUVFRUVFRUVFRUVFRUVFRUVFRUVFRUVFRUVFRUVFRUVFRUVFJSUlJSUlJ&#10;SUlJSUlJSUlRUVFRUVFRUVFRUVFRUVFRUVFRUVFRUVFRUVFRUVFRUVFRUVFRUVFRUVFRUVFRUVFR&#10;UVFRUVFRUVFRUVFRUVFRUVFRUVFRUVFRUVFRUVFRUVFRUVFRUVFRUVFRUVFRUVFRUVFRUVFRUVFR&#10;UVFRUVFRUVFRUVFRUVFRUVFRUVFRUVFRUVFRUVFRUVFRUVFRUVFRUVFRUVFRAAAAAAAAAAAA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CQkJCQkJUVE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UVFR&#10;UVFRUVFRUVEDAwNRUVFRUVFRUVFRUVFRUVFRUVFRUVFRUVFRUVFRUVFRUVFRUVFRUUlJSUlJSUlJ&#10;SUlJSUlJSVFRUVFRUVFRUVFRUVFRUVFRUVFRUVFRUVFRUVFRUVFRUVFRUVFRUVFRUVFRUVFRUVFR&#10;UVFRUVFRUVFRUVFRUVFRUVFRUVFRUVFRUVFRUVFRUVFRUVFRUVFRUVFRUVFRUVFRUVFRUVFRUVFR&#10;UVFRUVFRUVFRUVFRUVFRUVFRUVFRUVFRUVFRUVFRUVFRUVFRUVFRUVFRAAAAAAAAAAAAAAB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FRUVFRUVEDAwNRUVFRUVFRUVFRUVFRUVFRUVFRUVFRUVFRUVFRUVFRUVFRSUlJSUlJSUlJ&#10;SUlJSUlJUVFRUVFRUVFRUVFRUVFRUVFRUVFRUVFRUVFRUVFRUVFRUVFRUVFRUVFRUVFRUVFRUVFR&#10;UVFRUVFRUVFRUVFRUVFRUVFRUVFRUVFRUVFRUVFRUVFRUVFRUVFRUVFRUVFRUVFRUVFRUVFRUVFR&#10;UVFRUVFRUVFRUVFRUVFRUVFRUVFRUVFRUVFRUVFRUVFRUVFRUVFRUQAAAAAAAAAAAAAAAE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1FRUVFRUVFRUVFRUVEDAwNRUVFRUVFRUVFRUVFR&#10;UVFRUVFRUVFRUVFRUVFRUVFRUVFJSUlJSUlJSUlJSUlJSVFRUVFRUVFRUVFRUVFRUVFRUVFRUVFR&#10;UVFRUVFRUVFRUVFRUVFRUVFRUVFRUVFRUVFRUVFRUVFRUVFRUVFRUVFRUVFRUVFRUVFRUVFRUVFR&#10;UVFRUVFRUVFRUVFRUVFRUVFRUVFRUVFRUVFRUVFRUVFRUVFRUVFRUVFRUVFRUVFRUVFRUVFRUVFR&#10;UVFRUVFRUVFRUQAAAAAAAAAAAAAAAE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UVFRUVFRUVFRUVFRUVEDAwNRUVFRUVFRUVFRUVFRUVFRUVFRUVFRUVFRUVFRUVFRSUlJSUlJSUlJ&#10;SUlJSUlRUVFRUVFRUVFRUVFRUVFRUVFRUVFRUVFRUVFRUVFRUVFRUVFRUVFRUVFRUVFRUVFRUVFR&#10;UVFRUVFRUVFRUVFRUVFRUVFRUVFRUVFRUVFRUVFRUVFRUVFRUVFRUVFRUVFRUVFRUVFRUVFRUVFR&#10;UVFRUVFRUVFRUVFRUVFRUVFRUVFRUVFRUVFRUVFRUVFRUVFRUVEAAAAAAAAAAAAAAABK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RUVFRUVFRUVFRUVFRUVEDAwNRUVFRUVFRUVFR&#10;UVFRUVFRUVFRUVFRUVFRUVFRUUlJSUlJSUlJSUlJSUlJUVFRUVFRUVFRUVFRUVFRUVFRUVFRUVFR&#10;UVFRUVFRUVFRUVFRUVFRUVFRUVFRUVFRUVFRUVFRUVFRUVFRUVFRUVFRUVFRUVFRUVFRUVFRUVFR&#10;UVFRUVFRUVFRUVFRUVFRUVFRUVFRUVFRUVFRUVFRUVFRUVFRUVFRUVFRUVFRUVFRUVFRUVFRUVFR&#10;UVFRUVFRUVEAAAAAAAAAAAAAAAAASkpKSkp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1FRUVFRUVFRUVFRUVFRUVEDAwNRUVFRUVFRUVFRUVFRUVFRUVFRUVFRUVFRUVFJSUlJSUlJSUlJ&#10;SUlJSVFRUVFRUVFRUVFRUVFRUVFRUVFRUVFRUVFRUVFRUVFRUVFRUVFRUVFRUVFRUVFRUVFRUVFR&#10;UVFRUVFRUVFRUVFRUVFRUVFRUVFRUVFRUVFRUVFRUVFRUVFRUVFRUVFRUVFRUVFRUVFRUVFRUVFR&#10;UVFRUVFRUVFRUVFRUVFRUVFRUVFRUVFRUVFRUVFRUVFRUVFRAAAAAAAAAAAAAAAAAE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1FRUVFRUVFRUVFRUVFRUVEDAwNRUVFRUVFR&#10;UVFRUVFRUVFRUVFRUVFRUVFRSUlJSUlJSUlJSUlJSUlRUVFRUVFRUVFRUVFRUVFRUVFRUVFRUVFR&#10;UVFRUVFRUVFRUVFRUVFRUVFRUVFRUVFRUVFRUVFRUVFRUVFRUVFRUVFRUVFRUVFRUVFRUVFRUVFR&#10;UVFRUVFRUVFRUVFRUVFRUVFRUVFRUVFRUVFRUVFRUVFRUVFRUVFRUVFRUVFRUVFRUVFRUVFRUVFR&#10;UVFRUVFRAAAAAAAAAAAAAAAAAAB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UVFRUVFRUVFRUVFRUUlJSUkDAwNJSUlRUVFRUVFRUVFRUVFRUVFRUVFRUUlJSUlJSUlJSUlJ&#10;SUlJSVFRUVFRUVFRUVFRUVFRUVFRUVFRUVFRUVFRUVFRUVFRUVFRUVFRUVFRUVFRUVFRUVFRUVFR&#10;UVFRUVFRUVFRUVFRUVFRUVFRUVFRUVFRUVFRUVFRUVFRUVFRUVFRUVFRUVFRUVFRUVFRUVFRUVFR&#10;UVFRUVFRUVFRUVFRUVFRUVFRUVFRUVFRUVFRUVFRUVFRAAAAAAAAAAAAAAAAAAAASkpKSk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CQkJCQkJCQkJCQkJCQkJ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NRUVFRUVFRUVFRUUlJSUlJSUkDAwNJSUlJ&#10;SUlRUVFRUVFRUVFRUVFRUVFJSUlJSUlJSUlJSUlJSUlRUVFRUVFRUVFRUVFRUVFRUVFRUVFRUVFR&#10;UVFRUVFRUVFRUVFRUVFRUVFRUVFRUVFRUVFRUVFRUVFRUVFRUVFRUVFRUVFRUVFRUVFRUVFRUVFR&#10;UVFRUVFRUVFRUVFRUVFRUVFRUVFRUVFRUVFRUVFRUVFRUVFRUVFRUVFRUVFRUVFRUVFRUVFRUVFR&#10;UVFRUQAAAAAAAAAAAAAAAAAAAE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1FRUVFRUVFRUVFRSUlJSUlJSUkDAwNJSUlJSUlJUVFRUVFRUVFRUVFRSUlJSUlJSUlJSUlJ&#10;SUlJUVFRUVFRUVFRUVFRUVFRUVFRUVFRUVFRUVFRUVFRUVFRUVFRUVFRUVFRUVFRUVFRUVFRUVFR&#10;UVFRUVFRUVFRUVFRUVFRUVFRUVFRUVFRUVFRUVFRUVFRUVFRUVFRUVFRUVFRUVFRUVFRUVFRUVFR&#10;UVFRUVFRUVFRUVFRUVFRUVFRUVFRUVFRUVFRUVFRUQAAAAAAAAAAAAAAAAAAAAB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UVFRUVFRUVFRUUlJSUlJSUlJSUkDAwNJ&#10;SUlJSUlJSUlRUVFRUVFRUUlJSUlJSUlJSUlJSUlJSVFRUVFRUVFRUVFRUVFRUVFRUVFRUVFRUVFR&#10;UVFRUVFRUVFRUVFRUVFRUVFRUVFRUVFRUVFRUVFRUVFRUVFRUVFRUVFRUVFRUVFRUVFRUVFRUVFR&#10;UVFRUVFRUVFRUVFRUVFRUVFRUVFRUVFRUVFRUVFRUVFRUVFRUVFRUVFRUVFRUVFRUVFRUVFRUVFR&#10;UQAAAAAAAAAAAAAAAAAAAAAA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NRUVFRUVFRUVFRSUlJSUlJSUlJSUkD&#10;AwNJSUlJSUlJSUlJUVFRSUlJSUlJSUlJSUlJSUlJUVFRUVFRUVFRUVFRUVFRUVFRUVFRUVFRUVFR&#10;UVFRUVFRUVFRUVFRUVFRUVFRUVFRUVFRUVFRUVFRUVFRUVFRUVFRUVFRUVFRUVFRUVFRUVFRUVFR&#10;UVFRUVFRUVFRUVFRUVFRUVFRUVFRUVFRUVFRUVFRUVFRUVFRUVFRUVFRUVFRUVFRUVFRUVFRUVEA&#10;AAAAAAAAAAAAAAAAAAAAAEpKSkpKSkpKSkpKSkp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1FRUVFRUVFRUVFJSUlJSUlJSUlJSUkDAwNJSUlJSUlJSUlJSUlJSUlJSUlJSUlJSUlJ&#10;SVFRUVFRUVFRUVFRUVFRUVFRUVFRUVFRUVFRUVFRUVFRUVFRUVFRUVFRUVFRUVFRUVFRUVFRUVFR&#10;UVFRUVFRUVFRUVFRUVFRUVFRUVFRUVFRUVFRUVFRUVFRUVFRUVFRUVFRUVFRUVFRUVFRUVFRUVFR&#10;UVFRUVFRUVFRUVFRUVFRUVFRUVFRUVFRUVFRAAAAAAAAAAAAAAAAAAAAAABK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UVFRUVFRUVFRUUlJSUlJSUlJSUlJ&#10;SUkDAwNJSUlJSUlJSUlJSUlJSUlJSUlJSUlJSUlRUVFRUVFRUVFRUVFRUVFRUVFRUVFRUVFRUVFR&#10;UVFRUVFRUVFRUVFRUVFRUVFRUVFRUVFRUVFRUVFRUVFRUVFRUVFRUVFRUVFRUVFRUVFRUVFRUVFR&#10;UVFRUVFRUVFRUVFRUVFRUVFRUVFRUVFRUVFRUVFRUVFRUVFRUVFRUVFRUVFRUVFRUVFRUVFRAAAA&#10;AAAAAAAAAAAAAAAAAAAASk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NRUVFRUVFRUVFRUUlJSUlJSUlJSUlJSUkDAwNJSUlJSUlJSUlJSUlJSUlJSUlJSUlJ&#10;UVFRUVFRUVFRUVFRUVFRUVFRUVFRUVFRUVFRUVFRUVFRUVFRUVFRUVFRUVFRUVFRUVFRUVFRUVFR&#10;UVFRUVFRUVFRUVFRUVFRUVFRUVFRUVFRUVFRUVFRUVFRUVFRUVFRUVFRUVFRUVFRUVFRUVFRUVFR&#10;UVFRUVFRUVFRUVFRUVFRUVFRUVFRUVFRAAAAAAAAAAAAAAAAAAAAAAAAAEp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kJCQkJCQkJ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MDAwMDAwMDA1FRUVFRUVFRUVFRSUlJSUlJSUlJ&#10;SUlJSUkDAwNJSUlJSUlJSUlJSUlJSUlJSUlJSVFRUVFRUVFRUVFRUVFRUVFRUVFRUVFRUVFRUVFR&#10;UVFRUVFRUVFRUVFRUVFRUVFRUVFRUVFRUVFRUVFRUVFRUVFRUVFRUVFRUVFRUVFRUVFRUVFRUVFR&#10;UVFRUVFRUVFRUVFRUVFRUVFRUVFRUVFRUVFRUVFRUVFRUVFRUVFRUVFRUVFRUVFRUVFRUQAAAAAA&#10;AAAAAAAAAAAAAAAAAFFKSk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kJ&#10;CQk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UVFRSUlJSUlJSUlJSUlJSUkDAwNJSUlJSUlJSUlJSUlJSUlJSUlR&#10;UVFRUVFRUVFRUVFRUVFRUVFRUVFRUVFRUVFRUVFRUVFRUVFRUVFRUVFRUVFRUVFRUVFRUVFRUVFR&#10;UVFRUVFRUVFRUVFRUVFRUVFRUVFRUVFRUVFRUVFRUVFRUVFRUVFRUVFRUVFRUVFRUVFRUVFRUVFR&#10;UVFRUVFRUVFRUVFRUVFRUVFRUVFRUQAAAAAAAAAAAAAAAAAAAAAAAFFRSkpKSk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kJCQk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UVFRUVFRUVFRUVFJSUlJSUlJ&#10;SUlJSUlJSUkDAwNJSUlJSUlJSUlJSUlJSUlJUVFRUVFRUVFRUVFRUVFRUVFRUVFRUVFRUVFRUVFR&#10;UVFRUVFRUVFRUVFRUVFRUVFRUVFRUVFRUVFRUVFRUVFRUVFRUVFRUVFRUVFRUVFRUVFRUVFRUVFR&#10;UVFRUVFRUVFRUVFRUVFRUVFRUVFRUVFRUVFRUVFRUVFRUVFRUVFRUVFRUVFRUVFRUQAAAAAAAAAA&#10;AAAAAAAAAAAAAABRUU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QkJCQkJ&#10;CQk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NRUVFRUVFRUVFRUVFJSUlJSUlJSUlJSUlJSUkDAwNJSUlJSUlJSUlJSUlJSVFR&#10;UVFRUVFRUVFRUVFRUVFRUVFRUVFRUVFRUVFRUVFRUVFRUVFRUVFRUVFRUVFRUVFRUVFRUVFRUVFR&#10;UVFRUVFRUVFRUVFRUVFRUVFRUVFRUVFRUVFRUVFRUVFRUVFRUVFRUVFRUVFRUVFRUVFRUVFRUVFR&#10;UVFRUVFRUVFRUVFRUVFRUVFRUVEAAAAAAAAAAAAAAAAAAAAAAABRUVF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lRUVFRCQkJ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1FRUVFRUVFRUVFRUVFJSUlJ&#10;SUlJSUlJSUlJSUkDAwNJSUlJSUlJSUlJSUlJSVFRUVFRUVFRUVFRUVFRUVFRUVFRUVFRUVFRUVFR&#10;UVFRUVFRUVFRUVFRUVFRUVFRUVFRUVFRUVFRUVFRUVFRUVFRUVFRUVFRUVFRUVFRUVFRUVFRUVFR&#10;UVFRUVFRUVFRUVFRUVFRUVFRUVFRUVFRUVFRUVFRUVFRUVFRUVFRUVFRUVFRUVEAAAAAAAAAAAAA&#10;AAAAAAAAAAAAUVFR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VFRUVFRUVFR&#10;U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wMDAwMDAwMDUVFRUVFRUVFRUVFRUVFJSUlJSUlJSUlJSUlJSUkDAwNJSUlJSUlJSUlJSUlJ&#10;SVFRUVFRUVFRUVFRUVFRUVFRUVFRUVFRUVFRUVFRUVFRUVFRUVFRUVFRUVFRUVFRUVFRUVFRUVFR&#10;UVFRUVFRUVFRUVFRUVFRUVFRUVFRUVFRUVFRUVFRUVFRUVFRUVFRUVFRUVFRUVFRUVFRUVFRUVFR&#10;UVFRUVFRUVFRUVFRUVFRUVFRAAAAAAAAAAAAAAAAAAAAAAAAUVFRUU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kJ&#10;CQkJCQkJCQkJCQkJCQkJCQkJCVFRUVFRUVFRUVFRUVE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UVFRUVFRUVFRUVFRUVFJ&#10;SUlJSUlJSUlJSUlJSUkDAwNJSUlJSUlJSUlJSUlJSVFRUVFRUVFRUVFRUVFRUVFRUVFRUVFRUVFR&#10;UVFRUVFRUVFRUVFRUVFRUVFRUVFRUVFRUVFRUVFRUVFRUVFRUVFRUVFRUVFRUVFRUVFRUVFRUVFR&#10;UVFRUVFRUVFRUVFRUVFRUVFRUVFRUVFRUVFRUVFRUVFRUVFRUVFRUVFRUVFRAAAAAAAAAAAAAAAA&#10;AAAAAAAAUVFRUVFKSkpKSkpKSkpKSkp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JCVFRUVFRUVFRUVFR&#10;UVFRUVFR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NRUVFRUVFRUVFRUVFRUVFJSUlJSUlJSUlJSUlJSUkDAwNJSUlJSUlJSUlJ&#10;SUlJSVFRUVFRUVFRUVFRUVFRUVFRUVFRUVFRUVFRUVFRUVFRUVFRUVFRUVFRUVFRUVFRUVFRUVFR&#10;UVFRUVFRUVFRUVFRUVFRUVFRUVFRUVFRUVFRUVFRUVFRUVFRUVFRUVFRUVFRUVFRUVFRUVFRUVFR&#10;UVFRUVFRUVFRUVFRUVFRAAAAAAAAAAAAAAAAAAAAAAAAAFFRUVFKSkpKSkpKSkpKSkpKSkp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VFRUVFRUVFRUVFRUVFRUVFRUVFRU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1FRUVFRUVFRUVFRUVFR&#10;UVFJSUlJSUlJSUlJSUlJSUkDAwNJSUlJSUlJSUlJSUlJSVFRUVFRUVFRUVFRUVFRUVFRUVFRUVFR&#10;UVFRUVFRUVFRUVFRUVFRUVFRUVFRUVFRUVFRUVFRUVFRUVFRUVFRUVFRUVFRUVFRUVFRUVFRUVFR&#10;UVFRUVFRUVFRUVFRUVFRUVFRUVFRUVFRUVFRUVFRUVFRUVFRUVFRUVFRUQAAAAAAAAAAAAAAAAAA&#10;AAAAAFFRUVFRSk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VFRUVFRUVFRUVFRUVFR&#10;UVFRUVFRUVFRUVE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UVFRUVFRUVFRUVFRUVFRUVFJSUlJSUlJSUlJSUlJSUkDAwNJSUlJSUlJ&#10;SUlJSUlJSVFRUVFRUVFRUVFRUVFRUVFRUVFRUVFRUVFRUVFRUVFRUVFRUVFRUVFRUVFRUVFRUVFR&#10;UVFRUVFRUVFRUVFRUVFRUVFRUVFRUVFRUVFRUVFRUVFRUVFRUVFRUVFRUVFRUVFRUVFRUVFRUVFR&#10;UVFRUVFRUVFRUVFRUQAAAAAAAAAAAAAAAAAAAAAAAFFRUVFRUUp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kJCVFRUVFRUVFRUVFRUVFRUVFRUVFRUVFRUVFRUVFR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DAwMDAwMDAwNRUVFRUVFRUVFRUVFR&#10;UVFRUVFJSUlJSUlJSUlJSUlJSUkDAwNJSUlJSUlJSUlJSUlJSVFRUVFRUVFRUVFRUVFRUVFRUVFR&#10;UVFRUVFRUVFRUVFRUVFRUVFRUVFRUVFRUVFRUVFRUVFRUVFRUVFRUVFRUVFRUVFRUVFRUVFRUVFR&#10;UVFRUVFRUVFRUVFRUVFRUVFRUVFRUVFRUVFRUVFRUVFRUVFRUVFRUQAAAAAAAAAAAAAAAAAAAAAA&#10;AABRUVFRUVFK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kJCVFRUVFRUVFRUVFRUVFRUVFR&#10;UVFRUVFRUVFRUVFRUVFRU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NRUVFRUVFRUVFRUVFRUVFRUVFJSUlJSUlJSUlJSUlJSUkDAwNJSUlJ&#10;SUlJSUlJSUlJSVFRUVFRUVFRUVFRUVFRUVFRUVFRUVFRUVFRUVFRUVFRUVFRUVFRUVFRUVFRUVFR&#10;UVFRUVFRUVFRUVFRUVFRUVFRUVFRUVFRUVFRUVFRUVFRUVFRUVFRUVFRUVFRUVFRUVFRUVFRUVFR&#10;UVFRUVFRUVFRUVEAAAAAAAAAAAAAAAAAAAAAAABRUVFRUVFRSk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JCVFRUVFRUVFRUVFRUVFRUVFRUVFRUVFRUVFRUVFRUVFRUVFRUVE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1FRUVFRUVFRUVFR&#10;UVFRUVFRUVFRSUlJSUlJSUlJSUlJSUkDAwNJSUlJSUlJSUlJSUlJUVFRUVFRUVFRUVFRUVFRUVFR&#10;UVFRUVFRUVFRUVFRUVFRUVFRUVFRUVFRUVFRUVFRUVFRUVFRUVFRUVFRUVFRUVFRUVFRUVFRUVFR&#10;UVFRUVFRUVFRUVFRUVFRUVFRUVFRUVFRUVFRUVFRUVFRUVFRUVEAAAAAAAAAAAAAAAAAAAAAAAAA&#10;UVFRUVFRUU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QkJCVFRUVFRUVFRUVFRUVFRUVFRUVFR&#10;UVFRUVFRUVFRUVFRUVFRUVFRUVFR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JgAVUVFRUVFRUVFRUVFRUVFRUUZGOioKAAAAAj9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UVFRUVFRUVFRUVFRUVFRUVFRUVFRSUlJSUlJSUlJSUlJSUkDAwNJ&#10;SUlJSUlJSUlJSUlJUVFRUVFRUVFRUVFRUVFRUVFRUVFRUVFRUVFRUVFRUVFRUVFRUVFRUVFRUVFR&#10;UVFRUVFRUVFRUVFRUVFRUVFRUVFRUVFRUVFRUVFRUVFRUVFRUVFRUVFRUVFRUVFRUVFRUVFRUVFR&#10;UVFRUVFRUVEAAAAAAAAAAAAAAAAAAAAAAAAAUVFRUVFRUVF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kJCVFRUVFRUVFRUVFRUVFRUVFRUVFRUVFRUVFRUVFRUVFRUVFRUVFRUVFRUVFRU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AmAAI/UVFRUVFRUVFRUVFRUVFRUVFRUVFR&#10;QgAAATN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NRUVFRUVFRUVFR&#10;UVFRUVFRUVFRUVFRUUlJSUlJSUlJSUlJSUkDAwNJSUlJSUlJSUlJSUlRUVFRUVFRUVFRUVFRUVFR&#10;UVFRUVFRUVFRUVFRUVFRUVFRUVFRUVFRUVFRUVFRUVFRUVFRUVFRUVFRUVFRUVFRUVFRUVFRUVFR&#10;UVFRUVFRUVFRUVFRUVFRUVFRUVFRUVFRUVFRUVFRUVFRUVFRAAAAAAAAAAAAAAAAAAAAAAAAUVFR&#10;UVFRUVFRSk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kJCVFRUVFRUVFRUVFRUVFRUVFRUVFRUVFR&#10;UVFRUVFRUVFRUVFRUVFRUVFRUVFRUVFRUVE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TQAACVRUVFRUVFRUVFRUVFRUVFRUVFRUVFRUTQAATN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MDAwMDAwMDA1FRUVFRUVFRUVFRUVFRUVFRUVFRUVFJSUlJSUlJSUlJSUlJSUkD&#10;AwNJSUlJSUlJSUlJSUlRUVFRUVFRUVFRUVFRUVFRUVFRUVFRUVFRUVFRUVFRUVFRUVFRUVFRUVFR&#10;UVFRUVFRUVFRUVFRUVFRUVFRUVFRUVFRUVFRUVFRUVFRUVFRUVFRUVFRUVFRUVFRUVFRUVFRUVFR&#10;UVFRUVFRAAAAAAAAAAAAAAAAAAAAAAAAAFFRUVFRUVFRUU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QAAAAj9RUVFRUVFRUVFRUVFRUVFRUVFR&#10;UVFRUUAAATN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1FRUVFRUVFR&#10;UVFRUVFRUVFRUVFRUUlJSUlJSUlJSUlJSUlJSUkDAwNJSUlJSUlJSUlJSVFRUVFRUVFRUVFRUVFR&#10;UVFRUVFRUVFRUVFRUVFRUVFRUVFRUVFRUVFRUVFRUVFRUVFRUVFRUVFRUVFRUVFRUVFRUVFRUVFR&#10;UVFRUVFRUVFRUVFRUVFRUVFRUVFRUVFRUVFRUVFRUVFRUQAAAAAAAAAAAAAAAAAAAAAAAFFRUVFR&#10;UVFRUVFKSkpKSkpKSkpKSkp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MCgAACFFRUVFRUVFRUVFRUVFRUVFRUVFRUVFRUUAAAj9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UVFRUVFRUVFRUVFRUVFRUVFRUVFRSUlJSUlJSUlJSUlJSUlJ&#10;SUkDAwNJSUlJSUlJSUlJUVFRUVFRUVFRUVFRUVFRUVFRUVFRUVFRUVFRUVFRUVFRUVFRUVFRUVFR&#10;UVFRUVFRUVFRUVFRUVFRUVFRUVFRUVFRUVFRUVFRUVFRUVFRUVFRUVFRUVFRUVFRUVFRUVFRUVFR&#10;UVFRUQAAAAAAAAAAAAAAAAAAAAAAAFFRUVFRUVFRUVFRSkpKSkpKSkpKSkpKSkp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AmAAAAFVFRUVFRUVFRUVFRUVFRUVFR&#10;UVFRUVFRUCYAC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NRUVFRUVFR&#10;UVFRUVFRUVFRUVFRUUlJSUlJSUlJSUlJSUlJSUlJSUkDAwNJSUlJSUlJSUlJUVFRUVFRUVFRUVFR&#10;UVFRUVFRUVFRUVFRUVFRUVFRUVFRUVFRUVFRUVFRUVFRUVFRUVFRUVFRUVFRUVFRUVFRUVFRUVFR&#10;UVFRUVFRUVFRUVFRUVFRUVFRUVFRUVFRUVFRUVFRUQAAAAAAAAAAAAAAAAAAAAAAAABRUVFRUVFR&#10;UVFRSk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sAAAAACFFRUVFRUVFRUVFRUVFRUVFRUVFRUVFRSwABM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1FRUVFRUVFRUVFRUVFRUVFRUVFRSUlJSUlJSUlJSUlJSUlJ&#10;SUlJSUkDAwNJSUlJSUlJSUlRUVFRUVFRUVFRUVFRUVFRUVFRUVFRUVFRUVFRUVFRUVFRUVFRUVFR&#10;UVFRUVFRUVFRUVFRUVFRUVFRUVFRUVFRUVFRUVFRUVFRUVFRUVFRUVFRUVFRUVFRUVFRUVFRUVFR&#10;UVEAAAAAAAAAAAAAAAAAAAAAAABRUVFRUVFRUVFRUUp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TQAAAAAACVRUVFRUVFRUVFRUVFR&#10;UVFRUVFRUVFMCgAV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wMDAwMDAwMDUVFRUVFR&#10;UVFRUVFRUVFRUVFRUVFJSUlJSUlJSUlJSVFRSUlJSUlJSUkDAwNJSUlJSUlJUVFRUVFRUVFRUVFR&#10;UVFRUVFRUVFRUVFRUVFRUVFRUVFRUVFRUVFRUVFRUVFRUVFRUVFRUVFRUVFRUVFRUVFRUVFRUVFR&#10;UVFRUVFRUVFRUVFRUVFRUVFRUVFRUVFRUVFRUVEAAAAAAAAAAAAAAAAAAAAAAABRUVFRUVFRUVFR&#10;UVFK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TQAAAAAAAEkUVFRUVFRUVFRUVFRUVFRUVFRUUIKAA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UVFRUVFRUVFRUVFRUVFRUVFRSUlJSUlJSUlJSUlJUVFR&#10;UUlJSUlJSUkDAwNJSUlJSUlRUVFRUVFRUVFRUVFRUVFRUVFRUVFRUVFRUVFRUVFRUVFRUVFRUVFR&#10;UVFRUVFRUVFRUVFRUVFRUVFRUVFRUVFRUVFRUVFRUVFRUVFRUVFRUVFRUVFRUVFRUVFRUVFRUVEA&#10;AAAAAAAAAAAAAAAAAAAAAAAAUVFRUVFRUVFRUVFRSk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sAAAAAAAAABTBRUVFRUVFR&#10;UVFRUVFRUVFNKQAABk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NRUVFR&#10;UVFRUVFRUVFRUVFRUVFJSUlJSUlJSUlJSUlRUVFRUVFRUUlJSUkDAwNJSUlRUVFRUVFRUVFRUVFR&#10;UVFRUVFRUVFRUVFRUVFRUVFRUVFRUVFRUVFRUVFRUVFRUVFRUVFRUVFRUVFRUVFRUVFRUVFRUVFR&#10;UVFRUVFRUVFRUVFRUVFRUVFRUVFRUVFRUVFRAAAAAAAAAAAAAAAAAAAAAAAAUVFRUVFRUVFRUVFR&#10;UUp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E1AAAAAAAAAAAADy09RlFRUVFRUEZEKgoAAAATS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1FRUVFRUVFRUVFRUVFRUVFRUUlJSUlJSUlJSUlJUVFR&#10;UVFRUVFRUVFRUVEDAwNRUVFRUVFRUVFRUVFRUVFRUVFRUVFRUVFRUVFRUVFRUVFRUVFRUVFRUVFR&#10;UVFRUVFRUVFRUVFRUVFRUVFRUVFRUVFRUVFRUVFRUVFRUVFRUVFRUVFRUVFRUVFRUVFRUVFRAAAA&#10;AAAAAAAAAAAAAAAAAAAAAFFRUVFRUVFRUVFRUVF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QAAAAAAAAAAAAAAA&#10;AAAAAAAAAAAAAAAAASR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UVFR&#10;UVFRUVFRUVFRUVFRUVFRSUlJSUlJSUlJSUlRUVFRUVFRUVFRUVFRUVEDAwNRUVFRUVFRUVFRUVFR&#10;UVFRUVFRUVFRUVFRUVFRUVFRUVFRUVFRUVFRUVFRUVFRUVFRUVFRUVFRUVFRUVFRUVFRUVFRUVFR&#10;UVFRUVFRUVFRUVFRUVFRUVFRUVFRUVFRUQAAAAAAAAAAAAAAAAAAAAAAAFFRUVFRUVFRUVFRUVFR&#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0aAAAAAAAAAAAAAAAAAAAAAAAAAAATS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NRUVFRUVFRUVFRUVFRUVFRUUlJSUlJSUlJSUlJSVFR&#10;UVFRUVFRUVFRUVFRUVEDAwNRUVFRUVFRUVFRUVFRUVFRUVFRUVFRUVFRUVFRUVFRUVFRUVFRUVFR&#10;UVFRUVFRUVFRUVFRUVFRUVFRUVFRUVFRUVFRUVFRUVFRUVFRUVFRUVFRUVFRUVFRUVFRUQAAAAAA&#10;AAAAAAAAAAAAAAAAAFFRUVFRUVFRUVFRUVFRUU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SkAAAAA&#10;AAAAAAAAAAAAAAABIU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R&#10;UVFRUVFRUVFRUVFRUVFRSUlJSUlJSUlJSUlRUVFRUVFRUVFRUVFRUVFRUVEDAwNRUVFRUVFRUVFR&#10;UVFRUVFRUVFRUVFRUVFRUVFRUVFRUVFRUVFRUVFRUVFRUVFRUVFRUVFRUVFRUVFRUVFRUVFRUVFR&#10;UVFRUVFRUVFRUVFRUVFRUVFRUVFRUQAAAAAAAAAAAAAAAAAAAAAAAABRUVFRUVFRUVFRUVFRUVF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RTccDgAAAAAABA4eL0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AAAAAAAAAA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1FRUVFRUVFRUVFRUVFRUVFJSUlJSUlJSUlJSVFR&#10;UVFRUVFRUVFRUVFRUVFRUVEDAwNRUVFRUVFRUVFRUVFRUVFRUVFRUVFRUVFRUVFRUVFRUVFRUVFR&#10;UVFRUVFRUVFRUVFRUVFRUVFRUVFRUVFRUVFRUVFRUVFRUVFRUVFRUVFRUVFRUVFRUVEAAAAAAAAA&#10;AAAAAAAAAAAAAABRUVFRUVFRUVFRUVFRUVFRSkpKSkpKSkpKSkpKSkpK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AAAAAAAAAAAA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UVFRUVFRUVFRUVFRUVFRSUlJSUlJSUlJSUlJUVFRUVFRUVFRUVFRUVFRUVFRUVEDAwNRUVFRUVFR&#10;UVFRUVFRUVFRUVFRUVFRUVFRUVFRUVFRUVFRUVFRUVFRUVFRUVFRUVFRUVFRUVFRUVFRUVFRUVFR&#10;UVFRUVFRUVFRUVFRUVFRUVFRUVEAAAAAAAAAAAAAAAAAAAAAAABRUVFRUVFRUVFRUVFRUVFRSkpK&#10;SkpKSkpKSkpKSkpKSl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AAAAAAAAAAAA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RUVFRUVFRUVFRUVFRUVFJSUlJSUlJSUlJSUlR&#10;UVFRUVFRUVFRUVFRUVFRUVFRUVEDAwNRUVFRUVFRUVFRUVFRUVFRUVFRUVFRUVFRUVFRUVFRUVFR&#10;UVFRUVFRUVFRUVFRUVFRUVFRUVFRUVFRUVFRUVFRUVFRUVFRUVFRUVFRUVFRUVEAAAAAAAAAAAAA&#10;AAAAAAAAAAAAUVFRUVFRUVFRUVFRUVFRUUp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AAAAAAAAAAAAAA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1FRUVFRUVFRUVFRUVFRUUlJSUlJSUlJSUlJUVFRUVFRUQMDAwMDAwMDAwMDAwMDAwMDAwMDAwMD&#10;AwMDAwMDAwMDAwMDUVFRUVFRUVFRUVFRUVFRUVFRUVFRUVFRUVFRUVFRUVFRUVFRUVFRUVFRUVFR&#10;UVFRUVFRUVFRUVFRUVFRUVFRAAAAAAAAAAAAAAAAAAAAAAAAUVFRUVFRUVFRUVFRUVFRUVF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AAAAAAAAAAAA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1FRUVFRUVFRUVFRUVFJSUlJSUlJSUlJSUlR&#10;UVFRUVFRAwMDAwMDAwMDAwMDAwMDAwMDAwMDAwMDAwMDAwMDAwMDAwMDA1FRUVFRUVFRUVFRUVFR&#10;UVFRUVFRUVFRUVFRUVFRUVFRUVFRUVFRUVFRUVFRUVFRUVFRUVFRUVFRUVFRAAAAAAAAAAAAAAAA&#10;AAAAAAAAAFFRUVFRUVFRUVFRUVFRUVFR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AAAAAAAAAAAA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UVFRUVFRUVFRUVFRUUlJSUlJSUlJSUlJSVFRUVFRUVFRUQMDAwMDAwMDAwMDAwMDAwMDAwMD&#10;AwMDAwMDAwMDAwMDAwMDUVFRUVFRUVFRUVFRUVFRUVFRUVFRUVFRUVFRUVFRUVFRUVFRUVFRUVFR&#10;UVFRUVFRUVFRUVFRUVFRAAAAAAAAAAAAAAAAAAAAAAAAAFFRUVFRUVFRUVFRUVFRUVFRUU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AAAAAAAAAA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NRUVFRUVFRUVFRUVFRSUlJSUlJSUlJSUlR&#10;UVFRUVFRUVFRUVFRUVFRUVFRUVFRUVFRUVFJSUlRUVFRUVFRUVFRUVFRUVFRUVFRUVFRUVFRUVFR&#10;UVFRUVFRUVFRUVFRUVFRUVFRUVFRUVFRUVFRUVFRUVFRUVFRUVFRUVFRUQAAAAAAAAAAAAAAAAAA&#10;AAAAAFFRUVFRUVFRUVFRUVFRUVFRUVF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1FRUVFRUVFRUVFRUUlJSUlJSUlJSUlJSVFRUVFRUVFRUVFRUUpKSkpKSkpKSkpKSkpKSkpK&#10;SkpKSkpKSkpKSkpKSkpKSkpKUVFRUVFRUVFRUVFRUVFRUVFRUVFRUVFRUVFRUVFRUVFRUVFRUVFR&#10;UVFRUVFRUVFRUVFRUQAAAAAAAAAAAAAAAAAAAAAAAABRUVFRUVFRUVFRUVFRUVFRUVFR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UVFRUVFRUVFRUVFRSUlJSUlJSUlJSUlJ&#10;UVFRUVFRUVFRUVFRSkpKSkpKSkpKSkpKSkpKSkpKSkpKSkpKSkpKSkpKSkpKSkpKSlFRUVFRUVFR&#10;UVFRUVFRUVFRUVFRUVFRUVFRUVFRUVFRUVFRUVFRUVFRUVFRUVFRUVEAAAAAAAAAAAAAAAAAAAAA&#10;AABRUVFRUVFRUVFRUVFRUVFRUVFRUUpKSkp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wMD&#10;AwMDAwMDUVFRUVFRUVFRUVFJSUlJSUlJSUlJSVFRUVFRUVFRUVFRUVFRUUpKSkpKSkpKSkpKSkpK&#10;SkpKSkpKSkpKSkpKSkpKSkpKSkpKUVFRUVFRUVFRUVFRUVFRUVFRUVFRUVFRUVFRUVFRUVFRUVFR&#10;UVFRUVFRUVFRUVEAAAAAAAAAAAAAAAAAAAAAAABRUVFRUVFRUVFRUVFRUVFRUVFRUVF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DAwMDAwMDAwNRUVFRUVFRUVFRUUlJSUlJSUlJSUlJ&#10;UVFRUVFRUVFRUVFRUVFRUVFRUVFRUVFRUVFRUVFRUVFKSkpRUVFRUVFRUVFRUVFRUVFRUVFRUVFR&#10;UVFRUVFRUVFRUVFRUVFRUVFRUVFRUVFRUVFRUVFRUVFRUVFRUVEAAAAAAAAAAAAAAAAAAAAAAAAA&#10;UVFRUVFRUVFRUVFRUVFRUVFRUVFR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MD&#10;AwMDAwMDA1FRUVFRUVFRUVFJSUlJSUlJSUlJSUlRUVFRUVFRUVFRUVFRUVFRUVFRUVFRUVFRUVFR&#10;UVFRUVFKSkpRUVFRUVFRUVFRUVFRUVFRUVFRUVFRUVFRUVFRUVFRUVFRUVFRUVFRUVFRUVFRUVFR&#10;UVFRUVFRUVFRAAAAAAAAAAAAAAAAAAAAAAAAUVFRUVFRUVFRUVFRUVFRUVFRUVFRUUpKSkpKSkpK&#10;SkpKSkpKS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wMDAwMDAwMDUVFRUVFRUVFRUUlJSUlJSUlJSUlJ&#10;UVFRUVFRUVFRUVFRUVFRUVFRUVFRUVFRUVFRUVFRUVFRUVFKSkpRUVFRUVFRUVFRUVFRUVFRUVFR&#10;UVFRUVFRUVFRUVFRUVFRUVFRUVFRUVFRUVFRUVFRUVFRUVFRAAAAAAAAAAAAAAAAAAAAAAAAUVFR&#10;UVFRUVFRUVFRUVFRUVFRUVFRUUpKSkpKSkpKSkpKSkp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D&#10;AwMDAwMDAwNRUVFRUVFRUVFRSUlJSUlJSUlJSUlRUVFRUVFRUVFRUVFRUVFRUVFRUVFRUVFRUVFR&#10;UVFRUVFRUVFKSkpRUVFRUVFRUVFRUVFRUVFRUVFRUVFRUVFRUVFRUVFRUVFRUVFRUVFRUVFRUVFR&#10;UVFRUVFRAAAAAAAAAAAAAAAAAAAAAAAAAFFRUVFRUVFRUVFRUVFRUVFRUVFRUVFKSkpKSkpKSkpK&#10;SkpKSkpK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DAwMDAwMDAwNRUVFRUVFRUUlJSUlJSUlJSUlJ&#10;SVFRUVFRUVFRUVFRUVFRUVFRUVFRUVFRUVFRUVFRUVFRUVFRUVFKSkpRUVFRUVFRUVFRUVFRUVFR&#10;UVFRUVFRUVFRUVFRUVFRUVFRUVFRUVFRUVFRUVFRUVFRUQAAAAAAAAAAAAAAAAAAAAAAAFFRUVFR&#10;UVFRUVFRUVFRUVFRUVFRUVFRSkpKSkpKSkpKSkpKSkpKSl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MDAwMDAwMDA1FRUVFRUVFRSUlJSUlJSUlJSUlJUVFRUVFRUVFRUVFRUVFRUVFRUVFRUVFRUVFR&#10;UVFRUVFRUVFRUVFKSkpRUVFRUVFRUVFRUVFRUVFRUVFRUVFRUVFRUVFRUVFRUVFRUVFRUVFRUVFR&#10;UVFRUQAAAAAAAAAAAAAAAAAAAAAAAABRUVFRUVFRUVFRUVFRUVFRUVFRUVFRUUpKSkpKSkpKSkpK&#10;Skp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wMDAwMDAwMDUVFRUVFRUVFJSUlJSUlJSUlJ&#10;SVFRUVFRUVFRUVFRUVFRUVFRUVFRUVFRUVFRUVFRUVFRUVFRUVFRUVFKSkpRUVFRUVFRUVFRUVFR&#10;UVFRUVFRUVFRUVFRUVFRUVFRUVFRUVFRUVFRUVFRUVEAAAAAAAAAAAAAAAAAAAAAAABRUVFRUVFR&#10;UVFRUVFRUVFRUVFRUVFRUVFKSkpKSkpKSkpKSkpKSkpK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DAwMDAwMDAwNRUVFRUVFRSUlJSUlJSUlJSUlJUVFRUVFRUVFRUVFRUVFRUVFRUVFRUVFRUVFR&#10;UVFRUVFRUVFRUVFRUVFKSkpRUVFRUVFRUVFRUVFRUVFRUVFRUVFRUVFRUVFRUVFRUVFRUVFRUVFR&#10;UVEAAAAAAAAAAAAAAAAAAAAAAABRUVFRUVFRUVFRUVFRUVFRUVFRUVFRUVFRSkpKSkpKSkpKSkpK&#10;SkpK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MDAwMDAwMDA1FRUVFRUVFJSUlJSUlJSUlJ&#10;SUlRUVFRUVFRUVFRUVFRUVFRUVFRUVFRUVFRUVFRUVFRUVFRUVFRUVFRUVFKSkpRUVFRUVFRUVFR&#10;UVFRUVFRUVFRUVFRUVFRUVFRUVFRUVFRUVFRUVEAAAAAAAAAAAAAAAAAAAAAAAAAUVFRUVFRUVFR&#10;UVFRUVFRUVFRUVFRUVFRUUpKSkpKSkpKSkpKSkpKSl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MDAwMDAwMDA1FRUVFRUUlJSUlJSUlJSUlJUVFRUVFRUVFRUVFRUVFRUVFRUVFRUVFRUVFR&#10;UVFRUVFRUVFRUVFRUVFRUVFKSkpRUVFRUVFRUVFRUVFRUVFRUVFRUVFRUVFRUVFRUVFRUVFRUVFR&#10;AAAAAAAAAAAAAAAAAAAAAAAAUVFRUVFRUVFRUVFRUVFRUVFRUVFRUVFRUVFKSkpKSkpKSkpKSkp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wMDAwMDAwMDUVFRUVFRSUlJSUlJSUlJ&#10;SUlRUVFRUVFRUVFRUVFRUVFRUVFRUVFRUVFRUVFRUVFRUVFRUVFRUVFRUVFRUVFKSkpRUVFRUVFR&#10;UVFRUVFRUVFRUVFRUVFRUVFRUVFRUVFRUVFRAAAAAAAAAAAAAAAAAAAAAAAAUVFRUVFRUVFRUVFR&#10;UVFRUVFRUVFRUVFRUVFRSkpKSkpKSkpKSkpKSkpK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DAwMDAwMDAwNRUVFRUUlJSUlJSUlJSUlJSVFRUVFRUVFRUVFRUVFRUVFRUVFRUVFRUVFR&#10;UVFRUVFRUVFRUVFRUVFRUVFRUVFKSkpRUVFRUVFRUVFRUVFRUVFRUVFRUVFRUVFRUVFRUVFRAAAA&#10;AAAAAAAAAAAAAAAAAAAAAFFRUVFRUVFRUVFRUVFRUVFRUVFRUVFRUVFRUUpKSkpKSkpKSkpKSkpK&#10;Sl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MDAwMDAwMDA1FRUVFRSUlJSUlJSUlJ&#10;SUlRUVFRUVFRUVFRUVFRUVFRUVFRUVFRUVFRUVFRUVFRUVFRAAAAAAAAAAAAAAAAAABKSkoAAAAA&#10;AAAAAAAAAAAAUVFRUVFRUVFRUVFRUVFRUQAAAAAAAAAAAAAAAAAAAAAAAFFRUVFRUVFRUVFRUVFR&#10;UVFRUVFRUVFRUVFRUVFKSkpKSkpKSkpKSkp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wMDAwMDAwMDUVFRUVFJSUlJSUlJSUlJSVFRUVFRUVFRUVFRUVFRUVFRUVFRUVFRUVFR&#10;UVFRUVFRUVFRAAAAAAAAAAAAAAAAAABKSkoAAAAAAAAAAAAAAAAAUVFRUVFRUVFRUVFRUQAAAAAA&#10;AAAAAAAAAAAAAAAAAABRUVFRUVFRUVFRUVFRUVFRUVFRUVFRUVFRUVFKSkpKSkpKSkpKSkpKSkpK&#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wMDAwMDAwMDUVFRSUlJSUlJSUlJ&#10;SUlJUVFRUVFRUVFRUVFRUVFRUVFRUVFRUVFRUVFRUVFRUVFRUVFRAAAAAAAAAAAAAAAAAABKSkoA&#10;AAAAAAAAAAAAAAAAUVFRUVFRUVFRUQAAAAAAAAAAAAAAAAAAAAAAAABRUVFRUVFRUVFRUVFRUVFR&#10;UVFRUVFRUVFRUVFRSkpKSkpKSkpKSkpKSkpKSl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DAwMDAwMDAwNRUVFJSUlJSUlJSUlJSUlRUVFRUVFRUVFRUVFRUVFRUVFRUVFRUVFR&#10;UVFRUVFRUVFRUVFRAAAAAAAAAAAAAAAAAABKSkoAAAAAAAAAAAAAAAAAUVFRUVFRUVEAAAAAAAAA&#10;AAAAAAAAAAAAAABRUVFRUVFRUVFRUVFRUVFRUVFRUVFRUVFRUVFRUUpKSkpKSkpKSkpKSkp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MDAwMDAwMDA1FRUUlJSUlJSUlJ&#10;SUlJUVFRUVFRUVFRUVFRUVFRUVFRUVFRUVFRUVFRUVFRUVFRUVFRUVFRAAAAAAAAAAAAAAAAAABK&#10;SkoAAAAAAAAAAAAAAAAAUVFRUVEAAAAAAAAAAAAAAAAAAAAAAAAAUVFRUVFRUVFRUVFRUVFRUVFR&#10;UVFRUVFRUVFRUVFKSkpKSkpKSkpKSkpKSkpK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wMDAwMDAwMDUVFJSUlJSUlJSUlJSUlRUVFRUVFRUVFRUVFRUVFRUVFRUVFRUVFR&#10;UVFRUVFRUVFRUVFRUVFRAAAAAAAAAAAAAAAAAABKSkoAAAAAAAAAAAAAAAAAUVFRAAAAAAAAAAAA&#10;AAAAAAAAAAAAUVFRUVFRUVFRUVFRUVFRUVFRUVFRUVFRUVFRUVFRSkpKSkpKSkpKSkpKSkpKS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DAwMDAwMDAwNRUUlJSUlJSUlJ&#10;SUlJSVFRUVFRUVFRUVFRUVFRUVFRUVFRUVFRUVFRUVFRUVFRUVFRUVFRUQAAAAAAAAAAAAAAAAAA&#10;AABKSkoAAAAAAAAAAAAAAAAAAAAAAAAAAAAAAAAAAAAAAAAAUVFRUVFRUVFRUVFRUVFRUVFRUVFR&#10;UVFRUVFRUVFRUUpKSkpKSkpKSkpKSkpKSl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DAwMDAwMDAwNRSUlJSUlJSUlJSUlRUVFRUVFRUVFRUVFRUVFRUVFRUVFRUVFR&#10;UVFRUVFRUVFRUVFRUVFRAAAAAAAAAAAAAAAAAAAAAABKSkoAAAAAAAAAAAAAAAAAAAAAAAAAAAAA&#10;AAAAAAAAAFFRUVFRUVFRUVFRUVFRUVFRUVFRUVFRUVFRUVFRUVFKSkpKSkpKSkpKSkp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MDAwMDAwMDA0lJSUlJSUlJ&#10;SUlJSVFRUVFRUVFRUVFRUVFRUVFRUVFRUVFRUVFRUVFRUVFRUVFRUVFRUVFRUQAAAAAAAAAAAAAA&#10;AAAAAABKSkoAAAAAAAAAAAAAAAAAAAAAAAAAAAAAAAAAAFFRUVFRUVFRUVFRUVFRUVFRUVFRUVFR&#10;UVFRUVFRUVFRSkpKSkpKSkpKSkpKSkpK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wMDAwMDAwMDSUlJSUlJSUlJSUlJUVFRUVFRUVFRUVFRUVFRUVFRUVFRUVFR&#10;UVFRUVFRUVFRUVFRUVFRUVFRUVFRAAAAAAAAAAAAAAAAAABKSkoAAAAAAAAAAAAAAAAAAAAAAAAA&#10;AAAAAFFRUVFRUVFRUVFRUVFRUVFRUVFRUVFRUVFRUVFRUVFRUUpKSkpKSkpKSkpKSkpKSl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DAwMDAwMDAwNJSUlJSUlJ&#10;SUlJSVFRUVFRUVFRUVFRUVFRUVFRUVFRUVFRUVFRUVFRUVFRUVFRUVFRUVFRUVFRUVFRAAAAAAAA&#10;AAAAAAAAAABKSkoAAAAAAAAAAAAAAAAAAAAAAAAAAABRUVFRUVFRUVFRUVFRUVFRUVFRUVFRUVFR&#10;UVFRUVFRUVFKSkpKSkpKSkpKSkp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MDAwMDAwMDA0lJSUlJSUlJSUlJUVFRUVFRUVFRUVFRUVFRUVFRUVFRUVFR&#10;UVFRUVFRUVFRUVFRUVFRUVFRUVFRUVFRAAAAAAAAAAAAAAAAAABKSkoAAAAAAAAAAAAAAAAAAAAA&#10;AABRUVFRUVFRUVFRUVFRUVFRUVFRUVFRUVFRUVFRUVFRUVFKSkpKSkpKSkpKSkpKSkpK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MDAwMDAwMDA0lJSUlJ&#10;SUlJSUlRUVFRUVFRUVFRUVFRUVFRUVFRUVFRUVFRUVFRUVFRUVFRUVFRUVFRUVFRUVFRUVFRAAAA&#10;AAAAAAAAAAAAAABKSkoAAAAAAAAAAAAAAAAAAAAAUVFRUVFRUVFRUVFRUVFRUVFRUVFRUVFRUVFR&#10;UVFRUVFRSkpKSkpKSkpKSkpKSkpKSl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wMDAwMDAwMDSUlJSUlJSUlJUVFRUVFRUVFRUVFRUVFRUVFRUVFRUVFR&#10;UVFRUVFRUVFRUVFRUVFRUVFRUVFRUVFRUVFRAAAAAAAAAAAAAAAAAABKSkoAAAAAAAAAAAAAAAAA&#10;UVFRUVFRUVFRUVFRUVFRUVFRUVFRUVFRUVFRUVFRUVFRUUpKSkpKSkpKSkpKSkp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DAwMDAwMDAwNJSUlJ&#10;SUlJSUlRUVFRUVFRUVFRUVFRUVFRUVFRUVFRUVFRUVFRUVFRUVFRUVFRUVFRUVFRUVFRUVFRUVFR&#10;AAAAAAAAAAAAAAAAAABKSkoAAAAAAAAAAAAAAAAAUVFRUVFRUVFRUVFRUVFRUVFRUVFRUVFRUVFR&#10;UVFRUVFKSkpKSkpKSkpKSkpKSkp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MDAwMDAwMDA0lJSUlJSUlJSVFRUVFRUVFRUVFRUVFRUVFRUVFRUVFR&#10;UVFRUVFRUVFRUVFRUVFRUVFRUVFRUVFRUVFRUVFRAAAAAAAAAAAAAAAAAABKSkoAAAAAAAAAAAAA&#10;AAAAUVFRUVFRUVFRUVFRUVFRUVFRUVFRUVFRUVFRUVFRSkpKSkpKSkpKSkpKSkpKS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QJgABM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wMDAwMDAwMDSUlJ&#10;SUlJSUlJUVFRUVFRUVFRUVFRUVFRUVFRUVFRUVFRUVFRUVFRUVFRUVFRUVFRUVFRUVFRUVFRUVFR&#10;UVFRAAAAAAAAAAAAAAAAAABKSkoAAAAAAAAAAAAAAAAAUVFRUVFRUVFRUVFRUVFRUVFRUVFRUVFR&#10;UVFRUUpKSkpKSkpKSkpKSkpKSl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DAwMDAwMDAwMDSUlJSUlJSVFRUVFRUVFRUVFRUVFRUVFRUVFRUVFR&#10;UVFRUVFRUVFRUVFRUVFRUVFRUVFRUVFRUVFRUVFRUVFRAAAAAAAAAAAAAAAAAABKSkoAAAAAAAAA&#10;AAAAAAAAUVFRUVFRUVFRUVFRUVFRUVFRUVFRUVFRUVFKSkpKSkpKSkpKSkp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DAwMDAwMDAwNJ&#10;SUlJSUlJUVFRUVFRUVFRUVFRUVFRUVFRUVFRUVFRUVFRUVFRUVFRUVFRUVFRUVFRUVFRUVFRUVFR&#10;UVFRUVFRAAAAAAAAAAAAAAAAAABKSkoAAAAAAAAAAAAAAAAAUVFRUVFRUVFRUVFRUVFRUVFRUVFR&#10;UVFRSkpKSkpKSkpKSkpKSkpK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MDAwMDAwMDA0lJSUlJSUlRUVFRUVFRUVFRUVFRUVFRUVFRUVFR&#10;UVFRUVFRUVFRUVFRUVFRUVFRUVFRUVFRUVFRUVFRUVFRUVFRAAAAAAAAAAAAAAAAAABKSkoAAAAA&#10;AAAAAAAAAAAAUVFRUVFRUVFRUVFRUVFRUVFRUVFRUUpKSkpKSkpKSkpKSkpKSl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wMDAwMDAwMD&#10;SUlJSUlJUVFRUVFRUVFRUVFRUVFRUVFRUVFRUVFRUVFRUVFRUVFRUVFRUVFRUVFRUVFRUVFRUVFR&#10;UVFRUVFRUVFRAAAAAAAAAAAAAAAAAABJSkkAAAAAAAAAAAAAAAAAUVFRUVFRUVFRUVFRUVFRUVFR&#10;UVFKSkpKSkpKSkpKSkp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DAwMDAwMDAwNJSUlJSUlRUVFRUVFRUVFRUVFRUVFRUVFRUVFR&#10;UVFRUVFRUVFRUVFRUVFRUVFRUVFRUVFRUVFRUVFRUVFRUVFRUVEAAAAAAAAAAAAAAAAAAABJSUkA&#10;AAAAAAAAAAAAAAAAUVFRUVFRUVFRUVFRUVFRUVFRSkpKSkpKSkpKSkpKSkpK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MDAwMDAwMD&#10;A0lJSUlJSVFRUVFRUVFRUVFRUVFRUVFRUVFRUVFRUVFRUVFRUVFRUVFRUVFRUVFRUVFRUVFRUVFR&#10;UVFRUVFRUVFRAAAAAAAAAAAAAAAAAAAAAABJSUkAAAAAAAAAAAAAAAAAAAAAUVFRUVFRUVFRUVFR&#10;SkpKSkpKSkpKSkpKSkpKSl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MDAwMDAwMDA0lJSUlRUVFRUVFRUVFRUVFRUVFRUVFRUVFR&#10;UVFRUVFRUVFRUVFRUVFRUVFRUVFRUVFRUVFRUVFRUVFRUVFRUVEAAAAAAAAAAAAAAAAAAAAAAABJ&#10;SUkAAAAAAAAAAAAAAAAAAAAAAFFRUVFRUVFRUUpKSkpKSkpKSkpKSkp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wMDAwMD&#10;AwMDSUlJSVFRUVFRUVFRUVFRUVFRUVFRUVFRUVFRUVFRUVFRUVFRUVFRUVFRUVFRUVFRUVFRUVFR&#10;UVFRUVFRUVFRAAAAAAAAAAAAAAAAAAAAAAAAAABJSUkAAAAAAAAAAAAAAAAAAAAAUVFRUVFRUVFK&#10;SkpKSkpKSkpKSkpKSkpK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DAwMDAwMDAwNJSUlJUVFRUVFRUVFRUVFRUVFRUVFRUVFR&#10;UVFRUVFRUVFRUVFRUVFRUVFRUVFRUVFRUVFRUVFRUVFRUVFRUQAAAAAAAAAAAAAAAAAAAAAAAAAA&#10;AABJSUkAAAAAAAAAAAAAAAAAUVFRUVFRUVFRSkpKSkpKSkpKSkpKSkpKSl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MDAwMD&#10;AwMDA0lJSVFRUVFRUVFRUVFRUVFRUVFRUVFRUVFRUVFRUVFRUVFRUVFRUVFRUVFRUVFRUVFRUVFR&#10;UVFRUVFRUVFRAAAAAAAAAAAAAAAAAAAAAAAAAAAAAABJSUkAAAAAAAAAAAAAAAAAUVFRUVFRUU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wMDAwMDAwMDSUlJUVFRUVFRUVFRUVFRUVFRUVFRUVFR&#10;UVFRUVFRUVFRUVFRUVFRUVFRUVFRUVFRUVFRUVFRUVFRUVFRUQAAAAAAAAAAAAAAAAAAAAAAAAAA&#10;AAAAAABJSUkAAAAAAAAAAAAAAAAAUVFRUVF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JAwMD&#10;AwMDAwMDSUlRUVFRUVFRUVFRUVFRUVFRUVFRUVFRUVFRUVFRUVFRUVFRUVFRUVFRUVFRUVFRUVFR&#10;UVFRUVFRUVFRAAAAAAAAAABKSkpKSkpKSkpKSkpKSkpKSkpJSUlKSkpKSkpKSkpKSk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kDAwMDAwMDAwNJSVFRUVFRUVFRUVFRUVFRUVFRUVFR&#10;UVFRUVFRUVFRUVFRUVFRUVFRUVFRUVFRUVFRUVFRUVFRUVFRUQAAAAAAAAAAAEpKSkpKSkpKSkpK&#10;SkpKSkpKSkpJSUlKSkpKSkpKSkpKSkpK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QMD&#10;AwMDAwMDA0lRUVFRUVFRUVFRUVFRUVFRUVFRUVFRUVFRUVFRUVFRUVFRUVFRUVFRUVFRUVFRUVFR&#10;UVFRUVFRUVEAAAAAAAAAAAAAAEpKSkpKSkpKSkpKSkpKSkpKSkpJSUlKSkpKSkpKSkpKSkpKSkpK&#10;SkpKSkpKSkp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lJAwMDAwMDAwMDSVFRUVFRUVFRUVFRUVFRUVFRUVFR&#10;UVFRUVFRUVFRUVFRUVFRUVFRUVFRUVFRUVFRUVFRUVFRUVFRUQAAAAAAAAAAAAAAAABKSklJSUlJ&#10;SUlJSUlJSUlJSUlJSUlJSUlJSUlJSUlJSUlJSUlJ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SUlJ&#10;SUlJSUlJSUlJSUlJSUlJSUlJSUlJSUlJSUlJSUlJSUlJSVFRUVFRUVFRUVFRUVFRUVFRUVFRUVFR&#10;UVFRUVFRUVFRUVFRUVFRUVFRUVFRUVFRUVFJSUkDAwMDAwMDAwNRUVFRUVFRUVFRUVFRUVFRUVFR&#10;UVFRUVFRUVFRUVFRUVFRUVFRUVFRUVFRUVFRUVFRUVFRUVFRAAAAAAAAAAAAAAAAAABRUVFRSklJ&#10;SUlJSUlJSUlJSUlJSUlJSUlJSUlJSUlJSUlJSUlJSUlJ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UlJSUlJSUlJSUlJSUlJSUlJSUlJSUlJSUlJSUlJ&#10;SUlJSUlJUVFRUVFRUVFRUVFRUVFRUVFRUVFRUVFRUVFRUVFRUVFRUVFRUVFRUVFRUVFRUVFRUUlJ&#10;SQMDAwMDAwMDA1FRUVFRUVFRUVFRUVFRUVFRUVFRUVFRUVFRUVFRUVFRUVFRUVFRUVFRUVFRUVFR&#10;UVFRUVFRUVEAAAAAAAAAAAAAAAAAUVFRUVFRUUpKSkpKSkpKSkpKSkpKSkpKSkpKSkpKSkpKSkpK&#10;SkpKSkpKSkp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JSUlRUVFRUVFRUVFRUVFRUVFRUVFRUVFRUVFRUVFRUVFRUVFRUVFR&#10;UVFRUVFRUVFRUVFRUVFRUVFRUVFRUVFRUVFJSUlJAwMDAwMDAwMDUVFRUVFRUVFRUVFRUVFRUVFR&#10;UVFRUVFRUVFRUVFRUVFRUVFRUVFRUVFRUVFRUVFRUVFRUVFRAAAAAAAAAAAAAAAAAFFRUVFRUVFR&#10;UUpKSkpKSkpKSkpKSkpKSkpKSkpKSkpKSkpKSkpKSkpKSkpKS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JSUlRUVFRUVFR&#10;UVFRUVFRUVFRUVFRUVFRUVFRUVFRUVFRUVFRUVFRUVFRUVFRUVFRUVFRUVFRUVFRUVFRUVFRUUlJ&#10;SUkDAwMDAwMDAwNRUVFRUVFRUVFRUVFRUVFRUVFRUVFRUVFRUVFRUVFRUVFRUVFRUVFRUVFRUVFR&#10;UVFRUVFRUQAAAAAAAAAAAAAAAAAAUVFRUVFRUVFRUVFKSkpKSkpKSkpKSkpKSkpKSkpKSkpKSkpK&#10;SkpKSkp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E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JSUlRUVFRUVFRUVFRUVFRUVFRUVFRUVFRUVFRUVFRUVFRUVFR&#10;UVFRUVFRUVFRUVFRUVFRUVFRUVFRUVFRUVFRSUlJSQMDAwMDAwMDA1FRUVFRUVFRUVFRUVFRUVFR&#10;UVFRUVFRUVFRUVFRUVFRUVFRUVFRUVFRUVFRUVFRUVFRUVFRAAAAAAAAAAAAAAAAAFFRUVFRUVFR&#10;UVFRUVFKSkpKSkpKSkpKSkpKSkpKSkpKSkpKSkpKSkpKSkpKSkp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JSUlRUVFR&#10;UVFRUVFRUVFRUVFRUVFRUVFRUVFRUVFRUVFRUVFRUVFRUVFRUVFRUVFRUVFRUVFRUVFRUVFRUUlJ&#10;SUlJSQMDAwMDAwMDA1FRUVFRUVFRUVFRUVFRUVFRUVFRUVFRUVFRUVFRUVFRUVFRUVFRUVFRUVFR&#10;UVFRUVFRUQAAAAAAAAAAAAAAAABRUVFRUVFRUVFRUVFRUVFRSkpKSkpKSkpKSkpKSkpKSk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EJ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J&#10;SUlRUVFRUVFRUVFRUVFRUVFRUVFRUVFRUVFRUVFRUVFRUVFRUVFRUVFRUVFRUVFRUVFRUVFRUVFJ&#10;SUlJSUlJAwMDAwMDAwMDUVFRUVFRUVFRUVFRUVFRUVFRUVFRUVFRUVFRUVFRUVFRUVFRUVFRUVFR&#10;UVFRUVFRAAAAAAAAAAAAAAAAAABRUVFRUVFRUVFRUVFRUVFRUVFRUVFRUVFKSkpKSkpKSkpKSkpK&#10;SkpKSkpKSkpKSkpKSkp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ORwNAAAAAA4SMFFRUVFRUVFRUVFRUVFRUVFR&#10;UVFRUVFRUVFRUVFRUVFRUVFRUVFRUVFRUVFRUVFRUVFRUVFRUTQAAAAVUVFRUVFRUVFRUVFRUVFR&#10;UVFRUVFRUVFRUVA5HA0AAAAADhIw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SkAAAAAAAAAAAAAAAETSFFRUVFRUVFRUVFRUVFRUVFRUVFRUVFRUVFRUVFRUVFRUVFRUVFRUVFR&#10;UVFRUVFRUVFRSwAAAAAVUVFRUVFRUVFRUVFRUVFRUVFRUVFRUVFNKQAAAAAAAAAAAAAAARNI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BCgAAAAAAAAAAAAAAAAAAATBRUVFRUVFRUVFR&#10;UVFRUVFRUVFRUVFRUVFRUVFRUVFRUVFRUVFRUVFRUVFRUVFRUVFPFgAAAAAVUVFRUVFRUVFRUVFR&#10;UVFRUVFRUVFRUUEKAAAAAAAAAAAAAAAAAAABMF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DUAAAAAAAAAAAAAAAAAAAAAAAAVUVFRUVFRUVFRUVFRUVFRUVFRUVFRUVFRUVFRUVFRUVFRUVFR&#10;UVFRUVFRUVFRUVAmAAAAAAAVUVFRUVFRUVFRUVFRUVFRUVFRUVFQNQAAAAAAAAAAAAAAAAAAAAAA&#10;ABV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NAAAAAAAAAAAAAAAAAAAAAAAAAAAFVFRUVFR&#10;UVFRUVFRUVFRUVFRUVFRUVFRUVFRUVFRUVFRUVFRUVFRUVFRUVFRUTQAAAAAAAAVUVFRUVFRUVFR&#10;UVFRUVFRUVFRUVE0AAAAAAAAAAAAAAAAAAAAAAAAAAAV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AAAAAAAAAAAAAAAAAAAAAAAAAAAAAATNRUVFRUVFRUVFRUVFRUVFRUVFRUVFRUVFRUVFRUVFR&#10;UVFRUVFRUVFRUVFRQAAAAAAAAAAVUVFRUVFRUVFRUVFRUVFRUVFRUUAAAAAAAAAAAAAAAAAAAAAA&#10;AAAAAAABM1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wKAAAAAAAAABI9SFFRTkINAAAAAAAAAAZI&#10;UVFRUVFRUVFRUVFRUVFRUVFRUVFRUVFRUVFRUVFRUVFRUVFRUVFRUVE1AAAAAAAAAAAVUVFRUVFR&#10;UVFRUVFRUVFRUVFRTAoAAAAAAAAAEj1IUVFOQg0AAAAAAAAABkh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CYAAAAAAAAFPlFRUVFRUVFRQgoAAAAAAAAVUVFRUVFRUVFRUVFRUVFRUVFRUVFRUVFRUVFR&#10;UVFRUVFRUVFRUVFRUDQAAAAAAAAAAAAVUVFRUVFRUVFRUVFRUVFRUVFQJgAAAAAAAAU+UVFRUVFR&#10;UVFCCgAAAAAAABV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SwAAAAAAAAZIUVFRUVFRUVFRUUwKAAAA&#10;AAACP1FRUVFRUVFRUVFRUVFRUVFRUVFRUVFRUVFRUVFRUVFRUVFRUVFNGQAAAAAAAAAAAAAVUVFR&#10;UVFRUVFRUVFRUVFRUVFLAAAAAAAABkhRUVFRUVFRUVFRTAoAAAAAAAI/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AAAAj9RUVFRUVFRUVFRUVFLAAAAAAAAFVFRUVFRUVFRUVFRUVFRUVFRUVFRUVFR&#10;UVFRUVFRUVFRUVFRUUIKAAAAAAAAAAAAAAAVUVFRUVFRUVFRUVFRUVFRUVE0AAAAAAACP1FRUVFR&#10;UVFRUVFRUUsAAAAAAAAV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MCgAAAAAAJVFRUVFRUVFRUVFRUVFR&#10;NAAAAAAABkhRUVFRUVFRUVFRUVFRUVFRUVFRUVFRUVFRUVFRUVFRUVFNKQAAAAAAAAAAAAAAAAAV&#10;UVFRUVFRUVFRUVFRUVFRUUwKAAAAAAAlUVFRUVFRUVFRUVFRUVE0AAAAAAAGSF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AAAAAAAACP1FRUVFRUVFRUVFRUVFRTAoAAAAAATNRUVFRUVFRUVFRUVFRUVFRUVFR&#10;UVFRUVFRUVFRUVFRUDcKAAAAAAAAAAYoAAAAAAAVUVFRUVFRUVFRUVFRUVFRUUAAAAAAAAI/UVFR&#10;UVFRUVFRUVFRUVFMCgAAAAABM1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mAAAAAAAVUVFRUVFRUVFRUVFR&#10;UVFRUTQAAAAAABVRUVFRUVFRUVFRUVFRUVFRUVFRUVFRUVFRUVFRUVFCCgAAAAAAAAAAE0g0AAAA&#10;AAAVUVFRUVFRUVFRUVFRUVFRUCYAAAAAABVRUVFRUVFRUVFRUVFRUVFRNAAAAAAAF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8WAAAAAAEzUVFRUVFRUVFRUVFRUVFRUUsAAAAAAAZIUVFRUVFRUVFRUVFRUVFR&#10;UVFRUVFRUVFRUVFRUVFAAAAAAAAAAAEkUVE0AAAAAAAVUVFRUVFRUVFRUVFRUVFRTxYAAAAAATNR&#10;UVFRUVFRUVFRUVFRUVFRSwAAAAAABkh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wKAAAAAAI/UVFRUVFRUVFR&#10;UVFRUVFRUUwKAAAAAAI/UVFRUVFRUVFRUVFRUVFRUVFRUVFRUVFRUVFRUVFAAAAAAAAABT5RUVE0&#10;AAAAAAAVUVFRUVFRUVFRUVFRUVFRTAoAAAAAAj9RUVFRUVFRUVFRUVFRUVFRTAoAAAAAAj9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AAAAAAAAhRUVFRUVFRUVFRUVFRUVFRUU8WAAAAAAEzUVFRUVFRUVFRUVFR&#10;UVFRUVFRUVFRUVFRUVFRUVFAAAAAAAEkUVFRUVE0AAAAAAAVUVFRUVFRUVFRUVFRUVFRQAAAAAAA&#10;CFFRUVFRUVFRUVFRUVFRUVFRTxYAAAAAATN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BVRUVFRUVFR&#10;UVFRUVFRUVFRUVAmAAAAAAAlUVFRUVFRUVFRUVFRUVFRUVFRUVFRUVFRUVFRUVFAAAABIUhRUVFR&#10;UVE0AAAAAAAVUVFRUVFRUVFRUVFRUVFRNAAAAAAAFVFRUVFRUVFRUVFRUVFRUVFRUCYAAAAAACV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TQAAAAAACVRUVFRUVFRUVFRUVFRUVFRUVE0AAAAAAAVUVFRUVFRUVFR&#10;UVFRUVFRUVFRUVFRUVFRUVFRUVFAARNIUVFRUVFRUVE0AAAAAAAVUVFRUVFRUVFRUVFRUVFRNAAA&#10;AAAAJVFRUVFRUVFRUVFRUVFRUVFRUTQAAAAAABV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CYAAAAAACVRUVFR&#10;UVFRUVFRUVFRUVFRUVFAAAAAAAAIUVFRUVFRUVFRUVFRUVFRUVFRUVFRUVFRUVFRUVFOSFFRUVFR&#10;UVFRUVE0AAAAAAAVUVFRUVFRUVFRUVFRUVFQJgAAAAAAJVFRUVFRUVFRUVFRUVFRUVFRUUAAAAAA&#10;AAh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xYAAAAAATNRUVFRUVFRUVFRUVFRUVFRUVFLAAAAAAAIUVFRUVFR&#10;UVFRUVFRUVFRUVFRUVFRUVFRUVFRUVFRUVFRUVFRUVFRUVE0AAAAAAAVUVFRUVFRUVFRUVFRUVFP&#10;FgAAAAABM1FRUVFRUVFRUVFRUVFRUVFRUUsAAAAAAAh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xYAAAAAATNR&#10;UVFRUVFRUVFRUVFRUVFRUVFLAAAAAAAGSFFRUVFRUVFRUVFRUVFRUVFRUVFRUVFRUVFRUVFRUVFR&#10;UVFRUVFRUVE0AAAAAAAVUVFRUVFRUVFRUVFRUVFPFgAAAAABM1FRUVFRUVFRUVFRUVFRUVFRUUsA&#10;AAAAAAZI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AoAAAAAAj9RUVFRUVFRUVFRUVFRUVFRUVFLAAAAAAAGSFFR&#10;UVFRUVFRUVFRUVFRUVFRUVFRUVFRUVFRUVFRUVFRUVFRUVFRUVE0AAAAAAAVUVFRUVFRUVFRUVFR&#10;UVFMCgAAAAACP1FRUVFRUVFRUVFRUVFRUVFRUUsAAAAAAAZI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JgAVUVFRUVFRUVFRUVFRUVFRUUZGOioKAAAAAj9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AoAAAAA&#10;Aj9RUVFRUVFRUVFRUVFRUVFRUVFMCgAAAAAGSFFRUVFRUVFRUVFRUVFRUVFRUVFRUVFRUVFRUVFR&#10;UVFRUVFRUVFRUVE0AAAAAAAVUVFRUVFRUVFRUVFRUVFMCgAAAAACP1FRUVFRUVFRUVFRUVFRUVFR&#10;UUwKAAAAAAZI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mAAI/UVFRUVFR&#10;UVFRUVFRUVFRUVFRUVFRQgAAATN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AoAAAAAAj9RUVFRUVFRUVFRUVFRUVFRUVFMCgAAAAAG&#10;SFFRUVFRUVFRUVFRUVFRUVFRUVFRUVFRUVFRUVFRUVFRUVFRUVFRUVE0AAAAAAAVUVFRUVFRUVFR&#10;UVFRUVFMCgAAAAACP1FRUVFRUVFRUVFRUVFRUVFRUUwKAAAAAAZI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CVRUVFRUVFRUVFRUVFRUVFRUVFRUVFRUTQAAT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AoA&#10;AAAAAj9RUVFRUVFRUVFRUVFRUVFRUVFMCgAAAAACP1FRUVFRUVFRUVFRUVFRUVFRUVFRUVFRUVFR&#10;UVFRUVFRUVFRUVFRUVE0AAAAAAAVUVFRUVFRUVFRUVFRUVFMCgAAAAACP1FRUVFRUVFRUVFRUVFR&#10;UVFRUUwKAAAAAAI/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QAAAAj9RUVFR&#10;UVFRUVFRUVFRUVFRUVFRUVFRUUAAATN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AAAj9RUVFRUVFRUVFRUVFRUVFRUVFMCgAA&#10;AAACP1FRUVFRUVFRUVFRUVFRUVFRUVFRUVFRUVFRUVFRUVFRUVFRUVFRUVE0AAAAAAAVUVFRUVFR&#10;UVFRUVFRUVFMCgAAAAACP1FRUVFRUVFRUVFRUVFRUVFRUUwKAAAAAAI/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MCgAACFFRUVFRUVFRUVFRUVFRUVFRUVFRUVFRUUAAAj9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AAj9RUVFRUVFRUVFRUVFRUVFRUVFMCgAAAAACP1FRUVFRUVFRUVFRUVFRUVFRUVFRUVFR&#10;UVFRUVFRUVFRUVFRUVFRUVE0AAAAAAAVUVFRUVFRUVFRUVFRUVFMCgAAAAACP1FRUVFRUVFRUVFR&#10;UVFRUVFRUUwKAAAAAAI/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AmAAAAFVFR&#10;UVFRUVFRUVFRUVFRUVFRUVFRUVFRUCYAC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AAj9RUVFRUVFRUVFRUVFRUVFRUVFM&#10;CgAAAAAGSFFRUVFRUVFRUVFRUVFRUVFRUVFRUVFRUVFRUVFRUVFRUVFRUVFRUVE0AAAAAAAVUVFR&#10;UVFRUVFRUVFRUVFMCgAAAAACP1FRUVFRUVFRUVFRUVFRUVFRUUwKAAAAAAZI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sAAAAACFFRUVFRUVFRUVFRUVFRUVFRUVFRUVFRSwABM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AoAAAAAAj9RUVFRUVFRUVFRUVFRUVFRUVFMCgAAAAAGSFFRUVFRUVFRUVFRUVFRUVFRUVFR&#10;UVFRUVFRUVFRUVFRUVFRUVFRUVE0AAAAAAAVUVFRUVFRUVFRUVFRUVFMCgAAAAACP1FRUVFRUVFR&#10;UVFRUVFRUVFRUUwKAAAAAAZI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TQAAAAA&#10;ACVRUVFRUVFRUVFRUVFRUVFRUVFRUVFMCgAV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xYAAAAAAj9RUVFRUVFRUVFRUVFRUVFR&#10;UVFLAAAAAAAGSFFRUVFRUVFRUVFRUVFRUVFRUVFRUVFRUVFRUVFRUVFRUVFRUVFRUVE0AAAAAAAV&#10;UVFRUVFRUVFRUVFRUVFPFgAAAAACP1FRUVFRUVFRUVFRUVFRUVFRUUsAAAAAAAZI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TQAAAAAAAEkUVFRUVFRUVFRUVFRUVFRUVFRUUIKAA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sA&#10;AAAAAAAABTBRUVFRUVFRUVFRUVFRUVFNKQAABk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1AAAAAAAAAAAADy09RlFRUVFRUEZEKgoAAAAT&#10;S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QAAAAAAAAAAAAAAAAAAAAAAAAAAAAAAAASR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0aAAAAAAAAAAAAAAAAAAAAAAAAAAAT&#10;S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SkAAAAAAAAAAAAAAAAAAAABIU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RTccDgAAAAAABA4eL0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8WAAAAAAEzUVFR&#10;UVFRUVFRUVFRUVFRUUAAAAAAAAZIUVFRUVFRUVFRUVFRUVFRUVFRUVFRUVFRUVFRUVFRUVFRUVFR&#10;UVFRUVE0AAAAAAAVUVFRUVFRUVFRUVFRUVFRTxYAAAAAATNRUVFRUVFRUVFRUVFRUVFRQAAAAAAA&#10;Bkh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0AAAAAAAVUVFRUVFRUVFRUVFRUVFRUTQAAAAAABVRUVFRUVFR&#10;UVFRUVFRUVFRUVFRUVFRUVFRUVFRUVFRUVFRUVFRUVFRUVE0AAAAAAAVUVFRUVFRUVFRUVFRUVFR&#10;UTQAAAAAABVRUVFRUVFRUVFRUVFRUVFRNAAAAAAAF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AAAAAAAAG&#10;SFFRUVFRUVFRUVFRUVFRTAoAAAAAATNRUVFRUVFRUVFRUVFRUVFRUVFRUVFRUVFRUVFRUVFRUVFR&#10;UVFRUVFRUVE0AAAAAAAVUVFRUVFRUVFRUVFRUVFRUUAAAAAAAAZIUVFRUVFRUVFRUVFRUVFMCgAA&#10;AAABM1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MCgAAAAAAJVFRUVFRUVFRUVFRUVFRNAAAAAAABkhRUVFR&#10;UVFRUVFRUVFRUVFRUVFRUVFRUVFRUVFRUVFRUVFRUVFRUVFRUVE0AAAAAAAVUVFRUVFRUVFRUVFR&#10;UVFRUUwKAAAAAAAlUVFRUVFRUVFRUVFRUVE0AAAAAAAGSF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QJgAA&#10;AAAAATNRUVFRUVFRUVFRUVFLAAAAAAAAFVFRUVFRUVFRUVFRUVFRUVFRUVFRUVFRUVFRUVFRUVFR&#10;UVFRUVFRUVFRUVE0AAAAAAAVUVFRUVFRUVFRUVFRUVFRUVAmAAAAAAABM1FRUVFRUVFRUVFRUUsA&#10;AAAAAAAV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SwAAAAAAAAI/UVFRUVFRUVFRUUwKAAAAAAACP1FR&#10;UVFRUVFRUVFRUVFRUVFRUVFRUVFRUVFRUVFRUVFRUVFRUVFRUVFRUVE0AAAAAAAVUVFRUVFRUVFR&#10;UVFRUVFRUVFLAAAAAAAAAj9RUVFRUVFRUVFRTAoAAAAAAAI/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CYAAAAAAAABMFFRUVFRUVFRQQoAAAAAAAAVUVFRUVFRUVFRUVFRUVFRUVFRUVFRUVFRUVFRUVFR&#10;UVFRUVFRUVFRUVFRUVE0AAAAAAAVUVFRUVFRUVFRUVFRUVFRUVFQJgAAAAAAAAEwUVFRUVFRUVFB&#10;CgAAAAAAABV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wKAAAAAAAAAA8wSFFRTkINAAAAAAAAAAI/&#10;UVFRUVFRUVFRUVFPFgAAAAAAAj9RUVFRUVFRUVFRUVFRUVFRUVFRUVFRUVE0AAAAAAAVUVFRUVFR&#10;UVFRUVFRUVFRUVFRTAoAAAAAAAAADzBIUVFOQg0AAAAAAAAAAj9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JSUlJSUlJSUlJSUlJSUlKSkpJSUlJSUlJSUlJ&#10;SUlJSVFRUVFRUVFRAwMDAwMDAwMDUVFRUVFRUQAAAAAAAAAAAAAAAABRUVFRUVFRUVFRUVFRUVFR&#10;UVFRUVFRUVFRUVFRUVFRUVFRSkpKSkpKSkpKSkpKSlFRUVFRUVFRUVFRUVFRUVFRUVFRUVFRUVFR&#10;UVFRUVFRUVFRUVFRUVFRUVFRUVFRUVFRUVFRUQkJCQkJCQkJCQkJCQkJCQkJCQkJCQkJCQkJCQkJ&#10;CQkJCQkJUVFRUVFRUVFRUVFRUVFRUVFRUVFRUVFRUVFRUVFRUVFRCQkJC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AAAAAAAAAAAAAAAAAAAAAATNRUVFRUVFRUVFRUVFPFgAAAAAAAj9RUVFRUVFR&#10;UVFRUVFRUVFRUVFRUVFRUVE0AAAAAAAVUVFRUVFRUVFRUVFRUVFRUVFRUUAAAAAAAAAAAAAAAAAA&#10;AAAAAAAAAAABM1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JgAAAAAAAAAAAAAAAAAAAAAAAAAA&#10;FVFRUVFRUVFRUVFRUVFPFgAAAAAAAj9RUVFRUVFRUVFRUVFRUVFRUVFRUVFRUVE0AAAAAAAVUVFR&#10;UVFRUVFRUVFRUVFRUVFRUVAmAAAAAAAAAAAAAAAAAAAAAAAAAAAV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CYAAAAAAAAAAAAAAAAAAAAAAAAVUVFRUVFRUVFRUVFRUVFPFgAAAAAAAj9RUVFR&#10;UVFRUVFRUVFRUVFRUVFRUVFRUVE0AAAAAAAVUVFRUVFRUVFRUVFRUVFRUVFRUVFQJgAAAAAAAAAA&#10;AAAAAAAAAAAAABV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A2AAAAAAAAAAAAAAAAAAAA&#10;ASRRUVFRUVFRUVFRUVFRUVFPFgAAAAAAAj9RUVFRUVFRUVFRUVFRUVFRUVFRUVFRUVE0AAAAAAAV&#10;UVFRUVFRUVFRUVFRUVFRUVFRUVFRUDYAAAAAAAAAAAAAAAAAAAABJF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SUlJSUlJSUlJSUlJSUlJSUlJSUlKSkpJSUlJ&#10;SUlJSUlJSUlJUVFRUVFRAwMDAwMDAwMDUVFRAAAAAAAAAAAAAAAAAABRUVFRUVFRUVFRUVFRUVFR&#10;UVFRUVFRUVFRUVFRUVFRUVFRSkpKSkpKSkpKSkpKSlFRUVFRUVFRUVFRUVFRUVFRUVFRUVFRUVFR&#10;UVFRUVFRUVFRUVFRUVFRUVFRUVFRUVFRUVFRUVFRUVFRSkpKSkpKSkpKSkpKSkpKSkpKSkpKSkpK&#10;SkpKSkpKSkpKSkpKSlFRUVFRUVFRUVFRUVFRUVFRUVFRCQkJC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TRoAAAAAAAAAAAAAAAETSFFRUVFRUVFRUVFRUVFRUVFPFgAAAAAAAj9R&#10;UVFRUVFRUVFRUVFRUVFRUVFRUVFRUVE0AAAAAAAVUVFRUVFRUVFRUVFRUVFRUVFRUVFRUVFNGgAA&#10;AAAAAAAAAAAAARNI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OBwNAAAAAA4S&#10;MFFRUVFRUVFRUVFRUVFRUVFRUVFRUVFRUVFRUVFRUVFRUVFRUVFRUVFRUVFRUVFRUVFRUVFRUVFR&#10;UVFRUVFRUVFRUVFRUVFRUVFRUVFRUVFRUVFRUVA4HA0AAAAADhIw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UlJSUlJSUlJSUlJSUlJSUlJSUlJSUlJSUlKSkpJ&#10;SUlJSUlJSUlJSUlRUVFRUQMDAwMDAwMDA1FRAAAAAAAAAAAAAAAAAFFRUVFRUVFRUVFRUVFRUVFR&#10;UVFRUVFRUVFRUVFRUVFRUVFRSkpKSkpKSkpKSkpKSlFRUVFRUVFRUVFRUVFRUVFRUVFRUVFRUVFR&#10;UVFRUVFRUVFRUVFRUVFRUVFRUVFRUVFRUVFRUVFRUVFRUVFRUVFRUVFRUVFRUVEJCQkJCQkJCQkJ&#10;CQkJCQlRUVFRUVFRUVFRUVFRUVFRUVFRUVFRUVFRCQkJCQkJCQkJCQkJCQkJCQkJCQkJC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UlJ&#10;SUlJSUlJSUlJSUlJSUlRUVFRSUlJSUlJSUlJSUlKSkpJSUlJSUlJSUlJUVFRUVEDAwMDAwMDAwMA&#10;AAAAAAAAAAAAAABRUVFRUVFRUVFRUVFRUVFRUVFRUVFRUVFRUVFRUVFRUVFRUVFKSkpKSkpKSkpK&#10;SkpRUVFRUVFRUVFRUVFRUVFRUVFRUVFRUVFRUVFRUVFRUVFRUVFRUVFRUVFRUVFRUVFRUVFRUVFR&#10;UVFRUVFRUVFRUVFRUVFRUVFRUVEJCQkJCQkJCQkJCQkJCQkJCQkJCQlRUVFRUVFRUVFRUVFR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UlJSUlJ&#10;SUlJSUlJSUlJSUlRUVFRUVFRUVFRAAAAAAAAAAAAAElJSUlKSkpJSUkAAAAAAAAAAAADAwMDAwMD&#10;AwMAAAAAAAAAAABRUVFRUVFRUVFRUVFRUVFRUVFRUVFRUVFRUVFRUVFRUVFRUUpKSkpKSkpKSkpK&#10;SkpRUVFRUVFRUVFRUVFRUVFRUVFRUVFRUVFRUVFRUVFRUVFRUVFRUVFRUVFRUVFRUVFRUVFRUVFR&#10;UVFRUVFRUVFRUVFRUVFRUVFRUVFRUQkJCQkJCQkJCQkJCQkJCQkJCQkJCQkJCQk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JSUlJSUlJ&#10;SUlJSUlJSUlJUVFRUVFRUVFRUVFRUVFRAAAAAAAAAAAAAAAAAANKSkoDAAAAAAAAAAAAAwMDAwMD&#10;AwMDAAAAAAAAAFFRUVFRUVFRUVFRUVFRUVFRUVFRUVFRUVFRUVFRUVFRUVFRUUpKSkpKSkpKSkpK&#10;SkpRUVFRUVFRUVFRUVFRUVFRUVFRUVFRUVFRUVFRUVFRUVFRUVFRUVFRUVFRUVFRUVFRUVFRUVFR&#10;UVFRUVFRUVFRUVFRUVFRUVFRUVFRUVEJCQkJCQkJCQkJCQkJCQkJC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UlJSUlJSUlJ&#10;SUlJSUlJSUlRUVFRUVFRUVFRUVFRUVFRUVFRAAAAAAAAAAAAAAADAwNKSkoDAwMAAAAAAAMDAwMD&#10;AwMDAwAAAAAAAFFRUVFRUVFRUVFRUVFRUVFRUVFRUVFRUVFRUVFRUVFRUVFRUUpKSkpKSkpKSkpK&#10;SkpRUVFRUVFRUVFRUVFRUVFRUVFRUVFRUVFRUVFRUVFRUVFRUVFRUVFRUVFRUVFRUVFRUVFRUVFR&#10;UVFRUVFRUVFRUVFRUVFRUVFRUVFRUVFRCQkJCQkJCQkJCQkJCQkJCQkJCQkJ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JSUlJSUlJSUlJ&#10;SUlJSUlJUVFRUVFRUVFRUVFRUVFRUVFRUVFRUVFRAAAAAAAAAAAAAAMDAwNKSkoDAwMDAAAAAwMD&#10;AwMDAwMDAAAAAFFRUVFRUVFRUVFRUVFRUVFRUVFRUVFRUVFRUVFRUVFRUVFRUUpKSkpKSkpKSkpK&#10;SkpRUVFRUVFRUVFRUVFRUVFRUVFRUVFRUVFRUVFRUVFRUVFRUVFRUVFRUVFRUVFRUVFRUVFRUVFR&#10;UVFRUVFRUVFRUVFRUVFRUVFRUVFRUVFRUQkJCQkJCQkJCQkJCQkJC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UlJSUlJSUlJSUlJ&#10;SUlJSUlRUVFRUVFRUVFRUVFRUVFRUVFRUVFRUVFRUVFRAAAAAAAAAAAAAwMDAwNKSkoDAwMDAwMD&#10;AwMDAwMDAwAAAFFRUVFRUVFRUVFRUVFRUVFRUVFRUVFRUVFRUVFRUVFRUVFRUUpKSkpKSkpKSkpK&#10;SkpRUVFRUVFRUVFRUVFRUVFRUVFRUVFRUVFRUVFRUVFRUVFRUVFRUVFRUVFRUVFRUVFRUVFRUVFR&#10;UVFRUVFRUVFRUVFRUVFRUVFRUVFRUVFRUVFRUQkJCQkJCQkJCQkJCQkJCQkJCQk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UlJSUlJSUlJSUlJSUlJ&#10;SUlRUVFRUVFRUVFRUVFRUVFRUVFRUVFRUVFRUVFRUVFRUVFRUVFRAAAAAAAAAAMDAwMDAwNKSkoD&#10;AwMDAwMDAwMDAwAAUVFRUVFRUVFRUVFRUVFRUVFRUVFRUVFRUVFRUVFRUVFRUUpKSkpKSkpKSkpK&#10;SkpRUVFRUVFRUVFRUVFRUVFRUVFRUVFRUVFRUVFRUVFRUVFRUVFRUVFRUVFRUVFRUVFRUVFRUVFR&#10;UVFRUVFRUVFRUVFRUVFRUVFRUVFRUVFRUVFRUVFRUVFRCQkJCQkJCQkJCQkJCQkJCQkJCQk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UlJSUlJSUlJSUlJSUlJSUlR&#10;UVFRUVFRUVFRUVFRUVFRUVFRUVFRUVFRUVFRUVFRUVFRUVFRUVFRUVFRUVFRAAAAAAMDAwMDAwMD&#10;AwNKSkoDAwMDAwMDAwMAAAAAUVFRUVFRUVFRUVFRUVFRUVFRUVFRUVFRUVFRUUpKSkpKSkpKSkpK&#10;SkpRUVFRUVFRUVFRUVFRUVFRUVFRUVFRUVFRUVFRUVFRUVFRUVFRUVFRUVFRUVFRUVFRUVFRUVFR&#10;UVFRUVFRUVFRUVFRUVFRUVFRUVFRUVFRUVFRUVFRCQkJCQkJCQkJCQkJCQkJCQlRCQkJCQkJC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JSUlJSUlJSUlJSUlJSUlJUVFRUVFRUVFRUVFR&#10;UVFRUVFRUVFRUVFRUVFRUVFRUVFRUVFRUVFRUVFRUVFRUVFRAAAAAAAAAAAAAAAAAAADAwMDAwMD&#10;AwMDAwMDAwMDAwMDAwMDAwMDAwMDAwNJSUkDAwMDAwMDAwMDAwMDAwMDAwNRUUpKSkpKSkpKSkpK&#10;SlFRUVFRUVFRUVFRUVFRUVFRUVFRUVFRUVFRUVFRUVFRUVFRUVFRUVFRUVFRUVFRUVFRUVFRUVFR&#10;UVFRUVFRUVFRUVFRUVFRU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SUlJSUlJSUlJSUlJSUlJSVFRUVFRUVFRUVFRUVFRUVFRUVFRUVFRUVFRUVFRUVFRUVFRUVFRUVFR&#10;UVFRUVFRAAAAAAAAAAAAAAAAAAADAwMDAwMDAwMDAwMDAwMDAwMDAwMDAwMDAwMDAwMDAwNJSUkD&#10;AwMDAwMDAwMDAwMDAwMDAwNKSkpKSkpKSkpKSkpKUVFRUVFRUVFRUVFRUVFRUVFRUVFRUVFRUVFR&#10;UVFRUVFRUVFRUVFRUVFRUVFRUVFRUVFRUVFRUVFRUVFRUVFRUVFRUVFRU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UlJSUlJSUlJSUlJSUlJSUlRUVFRUVFRUVFRUVFR&#10;UVFRUVFRUVFRUVFRUVFRUVFRUVFRUVFRUVFRUVFRUVFRUQAAAAAAAAAAAAAAAAADAwMDAwMDAwMD&#10;AwMDAwMDAwMDAwMDAwMDAwMDAwMDAwMDAwNJSUkDAwMDAwMDAwMDAwMDAwMDA0pKSkpKSkpKSkpK&#10;SlFRUVFRUVFRUVFRUVFRUVFRUVFRUVFRUVFRUVFRUVFRUVFRUVFRUVFRUVFRUVFRUVFRUVFRUVFR&#10;UVFRUVFRUVFRUVFRUVE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UlJ&#10;SUlJSUlJSUlJSUlJSUlJUVFRUVFRUVFRUVFRUVFRUVFRUVFRUVFRUVFRUVFRUVFRUVFRUVFRUVFR&#10;UVFRUQAAAAAAAAAAAAAAAAAAAwMDAwMDAwMDAwMDAwMDAwMDAwMDAwMDAwMDAwMDAwMDAwMDAwNJ&#10;SUkDAwMDAwMDAwMDAwMDAwNKSkpKSkpKSkpKSkpKUVFRUVFRUVFRUVFRUVFRUVFRUVFRUVFRUVFR&#10;UVFRUVFRUVFRUVFRUVFRUVFRUVFRUVFRUVFRUVFRUVFRUVFRUVFRUVE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SUlJ&#10;SUlJSUlJSUlJSUlJSVFRUVFRUVFRUVFRUVFRUVFRUVFRUVFRUVFRUVFRUVFRUVFRUVFRUVFRUVFR&#10;UVEAAAAAAAAAAAAAAAAAAwMDAwMDAwMDAwMDAwMDAwMDA1FRUVFRUVFRUVFRUVFRUVFRUVFRUVFR&#10;UVFJSUlRUVFRUVFRUVFRUVFKSkpKSkpKSkpKSkpKUVFRUVFRUVFRUVFRUVFRUVFRUVFRUVFRUVFR&#10;UVFRUVFRUVFRUVFRUVFRUVFRUVFRUVFRUVFRUVFRUVFRUVFRUVFR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UlJSUlJ&#10;SUlJSUlJSUlJSUlJUVFRUVFRUVFRUVFRUVFRUVFRUVFRUVFRUVFRUVFRUVFRUVFRUVFRUVFRUVFR&#10;AAAAAAAAAAAAAAAAAwMDAwMDAwMDAwMDAwMDAwMDAwNRUVFRUVFRUVFRUUpKSkpKSkpKSkpKSkpK&#10;SkpKSkpJSUlKSkpKSkpKSkpKSkpKSkpKSkpKSkpKUVFRUVFRUVFRUVFRUVFRUVFRUVFRUVFRUVFR&#10;UVFRUVFRUVFRUVFRUVFRUVFRUVFRUVFRUVFRUVFRUVFRUVFRUQk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SUlJSUlJ&#10;SUlJSUlJSUlJSVFRUVFRUVFRUVFRUVFRUVFRUVFRUVFRUVFRUVFRUVFRUVFRUVFRUVFRUVFRUQAA&#10;AAAAAAAAAAAAAAMDAwMDAwMDAwMDAwMDAwMDAwNRUVFRUVFRUVFRUVFRUVFRUVFKSkpKSkpKSkpK&#10;SkpKSkpKSkpJSUlKSkpKSkpKSkpKSkpKSkpKSkpKUVFRUVFRUVFRUVFRUVFRUVFRUVFRUVFRUVFR&#10;UVFRUVFRUVFRUVFRUVFRUVFRUVFRUVFRUVFRUVFRUVFRUVFR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UlJSUlJSUlJ&#10;SUlJSUlJSUlJUVFRUVFRUVFRUVFRUVFRUVFRUVFRUVFRUVFRUVFRUVFRUVFRUVFRUVFRUVEAAAAA&#10;AAAAAAAAAAMDAwMDAwMDAwMDAwMDAwMDAwMDUVFRUVFRUVFRUVFRUVFRUVFRUVFRUVFRSUlJSUlJ&#10;SUlJSUlJSUlJSUlJSUlJSUlJSUlJSUlJSUlJSUlJSVFRUVFRUVFRUVFRUVFRUVFRUVFRUVFRUVFR&#10;UVFRUVFRUVFRUVFRUVFRUVFRUVFRUVFRUVFRUVFRUVFRU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SUlJSUlJSUlJ&#10;SUlJSUlJSVFRUVFRUVFRUVFRUVFRUVFRUVFRUVFRUVFRUVFRUVFRUVFRUVFRUVFRUVFRAAAAAAAA&#10;AAAAAAADAwMDAwMDAwMDAwMDAwMDAwMDUVFRUVFRUVFRUVFRUVFRUVFRUVFRUVFRUVFRUVFRUUpK&#10;SkpKSkpKSkpKSkpKSkoDAwNKSkpKSkpKSkpKSkpKSkpKUVFRUVFRUVFRUVFRUVFRUVFRUVFRUVFR&#10;UVFRUVFRUVFRUVFRUVFRUVFRUVFRUVFRUVFRUVFRUVE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SUlJSUlJSUlJ&#10;SUlJSUlJSUlJUVFRUVFRUVFJSUlJSUlJSUlJSUlJSUlJUVFRUVFRUVFRUVFRUVFRUVFRUVFRUVFR&#10;UVFRUVFRUVFRUVFRUVFRUVFRUVEAAAAAAAAAAAAAAwMDAwMDAwMDAwMDAwMDAwMDA1FRUVFRUVFR&#10;UVFRUVFRUVFRUVFRUVFRUVFRUVFRUVFRUVFRUVFRUVFRSkpKSkpKSkpKSkpKSkoDAwNKSkpKSkpK&#10;SkpKSkpKSlFRUVFRUVFRUVFRUVFRUVFRUVFRUVFRUVFRUVFRUVFRUVFRUVFRUVFRUVFRUVFRUVFR&#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SUlJSUlJSUlJSUlJSUlJSUlJSUlJSUlJSUlJ&#10;UVFRUVFRUVFRUVFRUVFRUVFRUVFRUVFRUVFRUVFRUVFRUVFRUVFRUVFRAAAAAAAAAAMDAwMDAwMD&#10;AwMDAwMDAwMDAwMDUVFRUVFRUVFRUVFRUVFRUVFRUVFRUVFRUVFRUVFRUVFRUVFKSkpKSkpKSkpK&#10;SkpKSkpKSkpKSkpKSkpKSkpKSkpKSkpKSkpKSkoDAwNKSkpKSkpKSkpKUVFRUVFRUVFRUVFRUVFR&#10;UVFRUVFRUVFRUVFRUVFRUVFRUVFRUQkJCQkJCQkJCQkJC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SUlJSUlJSUlJSUlJSUlJSUlJSUlJSVFR&#10;UVFRUVFRUVFRUVFRUVFRUVFRUVFRUVFRUVFRUVFRUVFRUVFRUVFRUQAAAAAAAAADAwMDAwMDAwMD&#10;AwMDAwMDAwMDUVFRUVFRUVFRUVFRUVFRUVFRUVFRUVFRUVFRUVFRUVFKSkpKSkpKSkpKSkpKSkpK&#10;SkpKSkpKSkpKSkpKSkpKSkpRUVFRUVFKSkpKSkpKSkoDCQNKSkpKSkpKSkpRUVFRUVFRUVFRUVFR&#10;UVFRUVFRUVFRUVFRUVFRUVFRUVEJCQkJ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SUlJSUlJSUlJSUlJSUlJSUlJUVFR&#10;UVFRUVFRUVFRUVFRUVFRUVFRUVFRUVFRUVFRUVFRUVFRUVFRUVEAAAAAAAADAwMDAwMDAwMDAwMD&#10;AwMDAwMDA1FRUVFRUVFRUVFRUVFRUVFRUVFRUVFRUVFRUUpKSkpKSkpKSkpKSkpKSkpKSkpKSkpK&#10;SkpKSkpKSkpKSlFRUVFRUVFRUVFRUVFRUVFRSkpKSkpKSgkJCQkJSkpKSkpKSlFRUVFRUVFRUVFR&#10;UVFRUVFRUVFRUVFRUVFRUVFRCQkJCQkJCQkJCQkJCQkJCQl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CUlJSUlJSUlJSUlJSUlJSVFRUVFRUVFRUVFRUVFRUVFRUVFRUVFRUVFRUVFRUVFR&#10;UVFRUVFRUVEAAAAAAAAAAwMDAwMDAwMDAwMDAwMDAwMDA1FRUVFRUVFRUVFRUVFRUVFRUVFRUVFR&#10;UVFKSkpKSkpKSkpKSkpKSkpKSkpKSkpKSkpKSkpKSkpKSkpKUVFRUVFRUVFRUVFRUVFRUVFRUVFR&#10;UUpKSkpKCQkJCQkJCUpKSkpKUVFRUVFRUVFRUVFRUVFRUVFRUVFRUVFRUVFRCQkJCQkJCQk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CQlJSUlJSUlJSUlJSUlJSVFR&#10;UVFRUVFRUVFRUVFRUVFRUVFRUVFRUVFRUVFRUVFRUVFRUVFRAAAAAAAAAwMDAwMDAwMDAwMDAwMD&#10;AwMDA1FRUVFRUVFRUVFRUVFRUVFRUVFRUVFRUUpKSkpKSkpKSkpKSkpKSkpKSkpKSkpKSkpKSkpK&#10;SkpKSlFRUVFRUVFRUVFRUVFRUVFRUVFRUVFRUVFRUUpKSkoJCQkJCQkJCQlKSkpKUVFRUVFRUVFR&#10;UVFRUVFRUVFRUVFRUVFRUQkJCQk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CQkJSUlJSUlJSUlJSUlJSVFRUVFRUVFRUVFRUVFRUVFRUVFRUVFRUVFRUVFR&#10;UVFRUVFRAAAAAAAAAwMDAwMDAwMDAwMDAwMDAwMDA1FRUVFRUVFRUVFRUVFRUVFRUVFRUVFKSkpK&#10;SkpKSkpKSkpKSkpKSkpKSkpKSkpKSkpKSkpKSkpRUVFRUVFRUVFRUVFRUVFRUVFRUVFRUVFRUVFR&#10;UVFRUVFKSgkJCQkJCQkJCQkJSkpRUVFRUVFRUVFRUVFRUVFRUVFRUVFRUQkJCQk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CQkJCUlJSUlJSUlJSUlJ&#10;SVFRUVFRUVFRUVFRUVFRUVFRUVFRUVFRUVFRUVFRUVFRUQAAAAAAAwMDAwMDAwMDAwMDAwMDAwMD&#10;AwNRUVFRUVFRUVFRUVFRUVFRUVFRSkpKSkpKSkpKSkpKSkpKSkpKSkpKSkpKSkpKSkpKSkpKUVFR&#10;UVFRUVFRUVFRUVFRUVFRUVFRUVFRUVFRUVFRUVFRUVFRUVFRCQkJCQkJCQkJCQkJCVFRUVFRUVFR&#10;UVFRUVFRUVFRUVFRUVE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CQkJCQlJSUlJSUlJSUlJSVFRUVFRUVFRUVFRUVFRUVFRUVFRUVFRUVFR&#10;UVFRUQAAAAAAAAMDAwMDAwMDAwMDAwMDAwMDAwNRUVFRUVFRUVFRUVFRUVFRUUpKSkpKSkpKSkpK&#10;SkpKSkpKSkpKSkpKSkpKSkpKSkpKSkpRUVFRUVFRUVFRUVFRUVFRUVFRUVFRUVFRUVFRUVFRUQkJ&#10;CQkJCQkJCQkJCQkJCQkJCQkJCQkJCQkJCQkJCQkJCQkJUVFRUVFRUVFR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CQkJCQkJSUlJSUlJ&#10;SUlJSVFRUVFRUVFRUVFRUVFRUVFRUVFRUVFRUVFRUVEAAAAAAAMDAwMDAwMDAwMDAwMDAwMDAwNR&#10;UVFRUVFRUVFRUVFRUVFRSkpKSkpKSkpKSkpKSkpKSkpKSkpKSkpKSkpKSkpKSkpKUVFRUVFRUVFR&#10;UVFRUVFRUVFRUVFRUVFRUVFRUVFRUVFRUVFRCQkJCQkJCQkJCQkJCQkJCQkJCQkJCQkJCQkJCQkJ&#10;CQkJCQkJCVFRUVFRCQkJCQkJCQkJCQkJCQkJCQl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CQkJCQkJCUlJSUlJSUlJSVFRUVFRUVFRUVFRUVFRUVFRUVFRUVFR&#10;UVEAAAAAAAMDAwMDAwMDAwMDAwMDAwMDAwNRUVFRUVFRUVFRUVFRUUpKSkpKSkpKSkpKSkpKSkpK&#10;SkpKSkpKSkpKSkpKSkpKSlFRUVFRUVFRUVFRUVFRUVFRUVFRUVFRUVFRUVFRUVFRUVFRUVFRUVFR&#10;UQkJCQkJCQkJCQkJCQkJCQkJCQkJCQkJCQkJCQkJCQkJCQkJUVFRU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CQkJCQkJCQlJ&#10;SUlJSUlJSVFRUVFRUVFRUVFRUVFRUVFRUVFRUVFRAAAAAAMDAwMDAwMDAwMDAwMDAwMDAwMDUVFR&#10;UVFRUVFRUVFKSkpKSkpKSkpKSkpKSkpKSkpKSkpKSkpKSkpKSkpKSkpRUVFRUVFRUVFRUVFRUVFR&#10;UVFRUVFRUVFRUVFRUVFRUVFRUVFRUVFRUVFRUVFRUVFRUVFRUVEJCQkJCQkJCQkDAwMJCQkJCQkJ&#10;CQlRUVFRUVFRU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CQkJCQkJCQkJSUlJSUlJUVFRUVFRUVFRUVFRUVFRUVFRUVFR&#10;AAAAAAMDAwMDAwMDAwMDAwMDAwMDAwMDUVFRUVFRUVFRSkpKSkpKSkpKSkpKSkpKSkpKSkpKSkpK&#10;SkpKSkpKSkpKSlFRUVFRUVFRUVFRUVFRUVFRUVFRUVFRUVFRUVFRUVFRUVFRUVFRUVFRUVFRUVFR&#10;UVFRUVFRUVFRUQkJCQkJCQkJCQkDAwMJCQkJCQkJCQkJUVFRUVEJCQkJCQkJCQkJCQkJCQkJC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CQkJCQkJ&#10;CQkJCUlJSUlJUVFRUVFRUVFRUVFRUVFRUVFRUQAAAAADAwMDAwMDAwMDAwMDAwMDAwMDUVFRUVFR&#10;UVFKSkpKSkpKSkpKSkpKSkpKSkpKSkpKSkpKSkpKSkpKSkpRUVFRUVFRUVFRUVFRUVFRUVFRUVFR&#10;UVFRUVFRUVFRUVFRUVFRUVFRUVFRUVFRUVFRUVFRUVFRUVFRUVFRCQkJCQkJCQkJCQkDAwMJCQkJ&#10;CQkJCQkJCVEJCQkJCQkJCQkJCQkJCQkJC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CQkJCQkJCQkJCQlJSUlRUVFRUVFRUVFRUVFRUVFRUQAA&#10;AAADAwMDAwMDAwMDAwMDAwMDAwMDUVFRUVFRSkpKSkpKSkpKSkpKSkpKSkpKSkpKSkpKSkpKSkpK&#10;SkpKUVFRUVFRUVFRUVFRUVFRUVFRUVFRUVFRUVFRUVFRUVFRUVFRUVFRUVFRUVFRUVFRUVFRUVFR&#10;UVFRUVFRUVFRUVEJCQkJCQkJCQkJCQkDSgMJCQkJCQkJCQk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CQlK&#10;SkpKSkpKSkpKSkpKSkpKUVFRUVFRUVFRUVEAAAADAwMDAwMDAwMDAwMDAwMDAwMDA1FRUUpKSkpK&#10;SkpKSkpKSkpKSkpKSkpKSkpKSkpKSkpKSkpKSlFRUVFRUVFRUVFRUVFRUVFRUVFRUVFRUVFRUVFR&#10;UVFRUVFRUVFRUVFRUVFRUVFRUVFRUVFRUVFRUVFRUVFRUVFRUVFRUQkJCQkJCQkJCQkJCQlKSkoJ&#10;CQkJCQkJCQkJCQkJCQkJCQkJCQkJCQkJ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CQlKSkpKSkpKSkpKSkpKSkpKSlFRUVFRUVFRAAAD&#10;AwMDAwMDAwMDAwMDAwMDAwMDA1FKSkpKSkpKSkpKSkpKSkpKSkpKSkpKSkpKSkpKSkpKSkpKUVFR&#10;UVFRUVFRUVFRUVFRUVFRUVFRUVFRUVFRUVFRUVFRUVFRUVFRUVFRUVFRUVFRUVFRUVFRUVFRUVFR&#10;UVFRUVFRUVFRUVFRCQkJCQkJCQkJCQkJCQlKSkoJCQkJCQkJCQkJCQkJCQkJCQkJCQkJ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AAAAAAAAAAAAAA&#10;CQlKSkpKSkpKSkpKSkpKSkpKUVFRUVFRAAAAAwMDAwMDAwMDAwMDAwMDAwMDA0pKSkpKSkpKSkpK&#10;SkpKSkpKSkpKSkpKSkpKSkpKSkpKSlFRUVFRUVFRUVFRUVFRUVFRUVFRUVFRUVFRUVFRUVFRUVFR&#10;UVFRUVFRUVFRUVFRUVFRUVFRUVFRUVFRUVFRUVFRUVFRUVFRUVFRUVEJCQkJCQkJCQkJCQkJCQlK&#10;SkoJCQk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AAAAAAAAAAAAAAAAAAACQkJCQkJCQkJCQkJCQkJSkpKSkpRUQAAAwMD&#10;AwMDAwMDAwMDAwMDAwNKSkpKSkpKSkpKSkpKSkpKSkpKSkpKSkpKSkpKSkpKSkpRUVFRUVFRUVFR&#10;UVFRUVFRUVFRUVFRUVFRUVFRUVFRUVFRUVFRUVFRUVFRUVFRUVFRUVFRUVFRUVFRUVFRUVFRUVFR&#10;UVFRUVFRUVFRUVFRUQkJCQkJCQkJCQkJCQkJCQlKSkoJCQkJCQkJCQkJCQkJCQkJC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EAAAAAAAAAAAAAAAAAAAAA&#10;AAAACQkJCQkJCQkJCQkJCQkJCQkJSkpKAwMDAwMDAwMDAwMDAwMDSkpKSkpKSkpKSkpKSkpKSkpK&#10;SkpKSkpKSkpKSkpKSkpKUVFRUVFRUVFRUVFRUVFRUVFRUVFRUVFRUVFRUVFRUVFRUVFRUVFRUVFR&#10;UVFRUVFRUVFRUVFRUVFRUVFRUVFRUVFRUVFRUVFRUVEJCQkJCQkJCQkJCQkJCQkJCQkJCQkJCQkJ&#10;CQlKSkoJCQkJCQkJCQkJCQkJCQkJC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AAAAAAAAAAAAAAAAAACQkJCQkJCQkJCQkJCQkJCQkJCUpKAwMD&#10;AwMDAwMDA0pKSkpKSkpKSkpKSkpKSkpKSkpKSkpKSkpKSkpKSkpKSkpRUVFRUVFRUVFRUVFRUVFR&#10;UVFRUVEJCQkJCQkJCQkJCQkJCQkJCQkJCQkJCQkJCQkJCQkJCQkJCQkJCQkJCQkJCQkJCQkJCQkJ&#10;CQkJCQkJCQkJCQkJCQkJCQkJCQkJCQkJCQkJCQkJCQlKSkoJCQkJCQkJCQkJCQkJCQkJCQl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AAAAAAAAAAAAAAAAA&#10;AAAAAAAACQkJCQkJCQkJCQkJCQkJCQkJSkoDAwMDAwMDSkoJCQkJCQkJCQkJCQkJCQkJCQkJCQkJ&#10;CQkJCQkJCQkJCQkJCQkJCQkJCQkJCQkJCQkJCQkJCQkJCQkJCQkJCQkJCQkJCQkJCQkJCQkJCQkJ&#10;CQkJCQkJCQkJCQkJCQkJCQkJCQkJCQkJCQkJCQkJCQkJCQkJCQkJCQkJCQkJCQkJCQkJCQkJCQkJ&#10;CQkJCQlKSkoJCQkJCQkJCQkJCQkJCQkJCQkJ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AAAAAAAAAAAAAAAAAAAAAAAAASUlJSUlJSUlJSUlJSUlJSUlJSQkJ&#10;CQkJCQkJCQkJCQkJCQkJCQkJCQkJCQkJCQkJCQkJCQkJCQkJCQkJCQkJCQkJCQkJCQkJCQkJCQkJ&#10;CQkJCQkJCQkJCQkJCQkJCQkJCQkJCQkJCQkJCQkJCQkJCQkJCQkJCQkJCQkJCQkJCQkJCQkJCQkJ&#10;CQkJCQkJCQkJCQkJCQkJCQkJCQkJCQkJCQkJCQkJCQkJCQlKSkoJCQkJCQkJCQkJCQkJCQkJCQkJ&#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AA&#10;AAAAAAAAAAAASUlJSUlJSUlJSUlJSUlJSUlJCQkJCQkJCQkJCQkJCQkJCQkJCQkJCQkJCQkJCQkJ&#10;CQkJCQkJCQkJCQkJCQkJCQkJCQkJCQkJCQkJCQkJCQkJCQkJCQkJCQkJCQkJCQkJCQkJCQkJCQkJ&#10;CQkJCQkJCQkJCQkJCQkJCQkJCQkJCQkJCQkJCQkJCQkJCQkJCQkJCQkJCQkJCQkJCQkJCQkJCQkJ&#10;CQkJCQkJCQlKSkoJCQkJCQkJCQkJCQkJCQkJCQkJ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SQkJCQkJCQkJCQkJCQkJCQkJ&#10;CQkJCQkJCQkJCQkJCQkJCQkJCQkJCQkJCQkJCQkJCQkJCQkJCQkJCQkJCQkJCQkJCQkJCQkJCQkJ&#10;CQkJCQkJCQkJCQkJCQkJCQkJCQkJCQkJCQkJCQkJCQkJCQkJCQkJCQkJCQkJCQkJCQkJCQkJCQkJ&#10;CQkJCQkJCQkJCQkJCQkJCQkJCQkJCQkJCQkJCQkJCQkJCQkJCQlKSkoJCQkJCQkJCQkJCQkJCQkJ&#10;CQl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CQkJCQkJCQkJCQkJCQkJCQkJCQkJCQkJCQkJCQkJCQkJCQkJCQkJCQkJCQkJ&#10;CQkJCQkJCQkJCQkJCQkJCQkJCQkJCQkJCQkJCQkJCQkJCQkJCQkJCQkJCQkJCQkJCQkJCQkJCQkJ&#10;CQkJCQkJCQkJCQkJCQkJCQkJCQkJCQkJCQkJCQkJCQkJCQkJCQkJCQkJCQkJCQkJCQkJCQkJCQkJ&#10;CQkJCQkJCQkJCQlKSkoJCQkJCQkJCQkJCQkJCQkJC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CQkJCQkJCQkJCQkJCQkJ&#10;CQkJCQkJCQkJCQkJCQkJCQkJCQkJCQkJCQkJCQkJCQkJCQkJCQkJCQkJCQkJCQkJCQkJCQkJCQkJ&#10;CQkJCQkJCQkJCQkJCQkJCQkJCQkJCQkJCQkJCQkJCQkJCQkJCQkJCQkJCQkJCQkJCQkJCQkJCQkJ&#10;CQkJCQkJCQkJCQkJCQlRUVFRUVFRUVFRUQkJCQkJCQkJCQkJCQkJCQlKSkoJCQkJCQkJCQkJCQkJ&#10;CQkJ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CQkJCQkJCQkJCQkJCQkJCQkJCQkJCQkJCQkJCQkJCQkJCQkJCQkJCQkJ&#10;CQkJCQkJCQkJCQkJCQkJCQkJCQkJCQkJCQkJCQkJCQkJCQkJCQkJCQkJCQlRUVFRUVFRUVFRUVFR&#10;UVFRUVFRUVFRUVFRUVFRUVFRUVFRUVFRUVFRUVFRUVFRUVFRUVFRUVFRUVFRUVFRUVFRUVFRUVEJ&#10;CQkJCQkJCQkJCQkJCQlKSkoJCQkJCQkJCQkJCQkJCQl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CQkJCQkJCQkJCQkJ&#10;CQkJCQkJCQkJCQkJCQkJCQlRUVFRUVFRUVFRUVFRUVFRUVFRUVFRUVFRUVFRUVFRUVFRUVFRUVFR&#10;UVFRUVFRUVFRUVFRUVFRUVFRUVFRUVFRUVFRUVFRUVFRUVFRUVFRUVFRUVFRUVFRUVFRUVFRUVFR&#10;UVFRUVFRUVFRUVFRUVFRUVFRUVFRUVFRUVFRUVFRCQkJCQkJCQkJCQkJCQlKSkoJCQkJCQkJCQkJ&#10;CQkJC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CQkJCQkJCQkJCQkJCQkJCQkJSkpKSlFRUVFRUVFRUVFRUVFRUVFR&#10;UVFRUVFRUVFRUVFRUVFRUVFRUVFRUVFRUVFRUVFRUVFRUVFRUVFRUVFRUVFRUVFRUVFRUVFRUVFR&#10;UVFRUVFRUVFRUVFRUVFRUVFRUVFRUVFRUVFRUVFRUVFRUVFRUVFRUVFRUVFRUVFRUVFRUVFRUVFR&#10;UVFRUQkJCQkJCQkJCQkJCQlKSkoJCQkJCQkJCQkJCQkJ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CQkJCQkJCQkJ&#10;CQkJCQkJCQkJUVFRUVFRUVFRUVFRUVFRUVFRUVFRUVFRUVFRUVFRUVFRUVFRUVFRUVFRUVFRUVFR&#10;UVFRUVFRUVFRUVFRUVFRUVFRUVFRUVFRUVFRUVFRUVFRUVFRUVFRUVFRUVFRUVFRUVFRUVFRUVFR&#10;UVFRUVFRUVFRUVFRUVFRUVFRUVFRUVFRUVFRUVFRUVFRUVEJCQkJCQkJCQkJCQlKSkoJCQkJCQkJ&#10;CQkJCQl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CQkJCQkJCQkJCQkJCQkJCQkJCVFRUVFRUVFRUVFRUVFRUVFR&#10;UVFRUVFRUVFRUVFRUVFRUVFRUVFRUVFRUVFRUVFRUVFRUVFRUVFRUVFRUVFRUVFRUVFRUVFRUVFR&#10;UVFRUVFRUVFRUVFRUVFRUVFRUVFRUVFRUVFRUVFRUVFRUVFRUVFRUVFRUVFRUVFRUVFRUVFRUVFR&#10;UVFRUVFRUVFRCQkJCQkJCQkJCQlKSkoJCQkJCQkJCQkJC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CQkJCQkJ&#10;CQkJCQkJCQkJCQkJUVFRUVFRUVFRUVFRUVFRUVFRUVFRUVFRUVFRUVFRUVFRUVFRUVFRUVFRUVFR&#10;UVFRUVFRUVFRUVFRUVFRUVFRUVFRUVFRUVFRUVFRUVFRUVFRUVFRUVFRUVFRUVFRUVFRUVFRUVFR&#10;UVFRUVFRUVFRUVFRUVFRUVFRUVFRUVFRUVFRUVFRUVFRUVFRUVFRUQkJCQkJCQkJCQlKSkoJCQkJ&#10;CQkJCQkJ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CQkJCQkJCQkJCQkJCQkDAwNRUVFRUVFRUVFRUVFRUVFR&#10;UVFRUVFRUVFRUVFRUVFRUVFRUVFRUVFRUVFRUVFRUVFRUVFRUVFRUVFRUVFRUVFRUVFRUVFRUVFR&#10;UVFRUVFRUVFRUVFRUVFRUVFRUVFRUVFRUVFRUVFRUVFRUVFRUVFRUVFRUVFRUVFRUVFRUVFRUVFR&#10;UVFRUVFRUQMDAwMDAwMDAwMDAwMDAwNKSkoDAwMDAwMDAwMDAwMDAwMD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CQkJ&#10;CQkJCQkJCQkJCQMDAwNRUVFRUVFRUVFRUVFRUVFRUVFRUVFRUVFRUVFRUVFRUVFRUVFRUVFRUVFR&#10;UVFRUVFRUVFRUVFRUVFRUVFRUVFRUVFRUVFRUVFRUVFRUVFRUVFRUVFRUVFRUVFRUVFRUVFRUVFR&#10;UVFRUVFRUVFRUVFRUVFRUVFRUVFRUVFRUVFRUVFRUVFRUVFRAwkJCQkJCQkJCQkJCQkJCQkJCQkJ&#10;CQkJCQkJCQkJCQkJCQkJA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CQkJCQkJCQkJCQkJAwMDAwMDUVFRUVFRUVFRUVFR&#10;UVFRUVFRUVFRUVFRUVFRUVFRUVFRUVFRUVFRUVFRUVFRUVFRUVFRUVFRUVFRUVFRUVFRUVFRUVFR&#10;UVFRUVFRUVFRUVFRUVFRUVFRUVFRUVFRUVFRUVFRUVFRUVFRUVFRUVFRUVFRUVFRUVFRUVFRUVFR&#10;UVFRUVFRUVFRCQkJCQkJCQkJCQkJCQkJCQkJCQkJCQkJCQkJCQkJCQkJCQkJC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CQkJCQkJCQkJCQkDAwMDAwMDUVFRUVFRUVFRUVFRUVFRUVFRUVFRUVFRUVFRUVFRUVFRUVFRUVFR&#10;UVFRUVFRUVFRUVFRUVFRUVFRUVFRUVFRUVFRUVFRUVFRUVFRUVFRUVFRUVFRUVFRUVFRUVFRUVFR&#10;UVFRUVFRUVFRUVFRUVFRUVFRUVFRUVFRUVFRUVFRUVFRUVFRUVFRUQkJCQkJCQkJCQkJCQkJCQkJ&#10;CQkJCQkJCQkJCQkJCQkJCQkJ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CQkJCQkJCQkJCUoDAwMDAwMDA1FRUVFRUVFR&#10;UVFRUVFRUVFRUVFRUVFRUVFRUVFRUVFRUVFRUVFRUVFRUVFRUVFRUVFRUVFRUVFRUVFRUVFRUVFR&#10;UVFRUVFRUVFRUVFRUVFRUVFRUVFRUVFRUVFRUVFRUVFRUVFRUVFRUVFRUVFRUVFRUVFRUVFRUVFR&#10;UVFRUVFRUVFRUVFRUVFRUVFRUVFRUVFRCQkJCQkJCQkJCQkJC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CQkJCQkJCQkJSgMDAwMDAwMDAwNRUVFRUVFRUVFRUVFRUVFRUVFRUVFRUVFRUVFRUVFRUVFR&#10;UVFRUVFRUVFRUVFRUVFRUVFRUVFRUVFRUVFRUVFRUVFRUVFRUVFRUVFRUVFRUVFRUVFRUVFRUVFR&#10;UVFRUVFRUVFRUVFRUVFRUVFRUVFRUVFRUVFRUVFRUVFRUVFRUVFRUVFRUVFRUVFRUVFRUVFRUQkJ&#10;CQkJCQkJCQkJ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CQkJCQkJCQlKSgMDAwMDAwMDAwNRUVFR&#10;UVFRUVFRUVFRUVFRUVFRUVFRUVFRUVFRUVFRUVFRUVFRUVFRUVFRUVFRUVFRUVFRUVFRUVFRUVFR&#10;UVFRUVFRUVFRUVFRUVFRUVFRUVFRUVFRUVFRUVFRUVFRUVFRUVFRUVFRUVFRUVFRUVFRUVFRUVFR&#10;UVFRUVFRUVFRUVFRUVFRUVFRUVFRUVFRUVFRUVEJCQkJCQkJCQl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CQkJCQkJCUpKAwMDAwMDAwMDAwMDUVFRUVFRUVFRUVFRUVFRUVFRUVFRUVFRUVFRUVFR&#10;UVFRUVFRUVFRUVFRUVFRUVFRUVFRUVFRUVFRUVFRUVFRUVFRUVFRUVFRUVFRUVFRUVFRUVFRUVFR&#10;UVFRUVFRUVFRUVFRUVFRUVFRUVFRUVFRUVFRUVFRUVFRUVFRUVFRUVFRUVFRUVFRUVFRUVFRUVFR&#10;UVFRCQkJCQkJC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CQkJCQkJSkpKAwMDAwMDAwMDAwMD&#10;UVFRUVFRUVFRUVFRUVFRUVFRUVFRUVFRUVFRUVFRUVFRUVFRUVFRUVFRUVFRUVFRUVFRUVFRUVFR&#10;UVFRUVFRUVFRUVFRUVFRUVFRUVFRUVFRUVFRUVFRUVFRUVFRUVFRUVFRUVFRUVFRUVFRUVFRUVFR&#10;UVFRUVFRUVFRUVFRUVFRUVFRUVFRUVFRUVFRUVFRUVFRUQkJCQkJ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CQkJCQlKSkoDAwMDAwMDAwMDAwNRUVFRUVFRUVFRUVFRUVFRUVFRUVFRUVFRUVFR&#10;UVFRUVFRUVFRUVFRUVFRUVFRUVFRUVFRUVFRUVFRUVFRUVFRUVFRUVFRUVFRUVFRUVFRUVFRUVFR&#10;UVFRUVFRUVFRUVFRUVFRUVFRUVFRUVFRUVFRUVFRUVFRUVFRUVFRUVFRUVFRUVFRUVFRUVFRUVFR&#10;UVFRUVFRUVFKCU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CQlKSkpKSkpKSkpKSkpKSkpK&#10;UVFRUVFRUVFRUVFRUVFRUVFRUVFRUVFRUVFRUVFRUVFRUVFRUVFRUVFRUVFRUVFRUVFRUVFRUVFR&#10;UVFRUVFRUVFRUVFRUVFRUVFRUVFRUVFRUVFRUVFRUVFRUVFRUVFRUVFRUVFRUVFRUVFRUVFRUVFR&#10;UVFRUVFRUVFRUVFRUVFRUVFRUVFRUVFRUVFRUVFRUVFRUVFRUVF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CQlKSkpKSkpKSkpKSkpKSkpKSlFRUVFRUVFRUVFRUVFRUVFRUVFRUVFRUVFR&#10;UVFRUVFRUVFRUVFRUVFRUVFRUVFRUVFRUVFRUVFRUVFRUVFRUVFRUVFRUVFRUVFRUVFRUVFRUVFR&#10;UVFRUVFRUVFRUVFRUVFRUVFRUVFRUVFRUVFRUVFRUVFRUVFRUVFRUVFRUVFRUVFRUVFRUVFRUVFR&#10;UVFRUVFRUVFRUVF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CQlKSkpKSkpKSkpKSkpK&#10;SkpKUVFRUVFRUVFRUVFRUVFRUVFRUVFRUVFRUVFRUVFRUVFRUVFRUVFRUVFRUVFRUVFRUVFRUVFR&#10;UVFRUVFRUVFRUVFRUVFRUVFRUVFRUVFRUVFRUVFRUVFRUVFRUVFRUVFRUVFRUVFRUVFRUVFRUVFR&#10;UVFRUVFRUVFRUVFRUVFRUVFRUVFRUVFRUVFRUVFRUVFRUVFRUVFRUVF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CUpKSkpKUVFRUVFRUVFRUVFRUVFRUVFRUVFRUVFRUVFRUVFRUVFRUVFR&#10;UVFRUVFRUVFRUVFRUVFRUVFRUVFRUVFRUVFRUVFRUVFRUVFRUVFRUVFRUVFRUVFRUVFRUVFRUVFR&#10;UVFRUVFRUVFRUVFRUVFRUVFRUVFRUVFRUVFRUVFRUVFRUVFRUVFRUVFRUVFRUVFRUVFRUVFRUVFR&#10;UVFRUVFRUVFRUVFRUVF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SkpKSkpRUVFRUVFR&#10;UVFRUVFRUVFRUVFRUVFRUVFRUVFRUVFRUVFRUVFRUVFRUVFRUVFRUVFRUVFRUVFRUVFRUVFRUVFR&#10;UVFRUVFRUVFRUVFRUVFRUVFRUVFRUVFRUVFRUVFRUVFRUVFRUVFRUVFRUVFRUVFRUVFRUVFRUVFR&#10;UVFRUVFRUVFRUVFRUVFRUVFRUVFRUVFRUVFRUVFRUVFRUVFRUVFRUVFRUVF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SkpKSkpRUVFRUVFRUVFRUVFRUVFRUVFRUVFRUVFRUVFRUVFRUVFR&#10;UVFRUVFRUVFRUVFRUVFRUVFRUVFRUVFRUVFRUVFRUVFRUVFRUVFRUVFRUVFRUVFRUVFRUVFRUVFR&#10;UVFRUVFRUVFRUVFRUVFRUVFRUVFRUVFRUVFRUVFRUVFRUVFRUVFRUVFRUVFRUVFRUVFRUVFRUVFR&#10;UVFRUVFRUVFRUVFRUVFRUVFKSkp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SkpKSlFRUVFR&#10;UVFRUVFRUVFRUVFRUVFRUVFRUVFRUVFRUVFRUVFRUVFRUVFRUVFRUVFRUVFRUVFRUVFRUVFRUVFR&#10;UVFRUVFRUVFRUVFRUVFRUVFRUVFRUVFRUVFRUVFRUVFRUVFRUVFRUVFRUVFRUVFRUVFRUVFRUVFR&#10;UVFRUVFRUVFRUVFRUVFRUVFRUVFRUVFRUVFRUVFRUVFRUVFRUVFRUVFRUVFRUVFKSkp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SkpKAFFRUVFRUVFRUVFRUVFRUVFRUVFRUVFRUVFRUVFRUVFR&#10;UVFRUVFRUVFRUVFRUVFRUVFRUVFRUVFRUVFRUVFRUVFRUVFRUVFRUVFRUVFRUVFRUVFRUVFRUVFR&#10;UVFRUVFRUVFRUVFRUVFRUVFRUVFRUVFRUVFRUVFRUVFRUVFRUVFRUVFRUVFRUVFRUVFRUVFRUVFR&#10;UVFRUVFRUVFRUVFRUVFRUVFRUVFKSkp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SkpKAFFR&#10;UVFRUVFRUVFRUVFRUVFRUVFRUVFRUVFRUVFRUVFRUVFRUVFRUVFRUVFRUVFRUVFRUVFRUVFRUVFR&#10;UVFRUVFRUVFRUVFRUVFRUVFRUVFRUVFRUVFRUVFRUVFRUVFRUVFRUVFRUVFRUVFRUVFRUVFRUVFR&#10;UVFRUVFRUVFRUVFRUVFRUVFRUVFRUVFRUVFRUVFRUVFRUVFRUVFRUVFRUVFRUVFRUVFKSkp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SkoAAFFRUVFRUVFRUVFRUVFRUVFRUVFRUVFRUVFRUVFR&#10;UVFRUVFRUVFRUVFRUVFRUVFRUVFRUVFRUVFRUVFRUVFRUVFRUVFRUVFRUVFRUVFRUVFRUVFRUVFR&#10;UVFRUVFRUVFRUVFRUVFRUVFRUVFRUVFRUVFRUVFRUVFRUVFRUVFRUVFRUVFRUVFRUVFRUVFRUVFR&#10;UVFRUVFRUVFRUVFRUVFRUVFRUVFRUVFKSkp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SgAA&#10;AFFRUVFRUVFRUVFRUVFRUVFRUVFRUVFRUVFRUVFRUVFRUVFRUVFRUVFRUVFRUVFRUVFRUVFRUVFR&#10;UVFRUVFRUVFRUVFRUVFRUVFRUVFRUVFRUVFRUVFRUVFRUVFRUVFRUVFRUVFRUVFRUVFRUVFRUVFR&#10;UVFRUVFRUVFRUVFRUVFRUVFRUVFRUVFRUVFRUVFRUVFRUVFRUVFRUVFRUVFRUVFRUVFRUVFKSkp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KSkp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K&#10;Skp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KSkp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KSkp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KSkp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KSkp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KSkp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KSkp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KSkp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KSkp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KSkp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KSkp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KSkp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UpKSkpKSkpKSkpKSkpKSkpKSkpKSkpKSkpKSkpKSkpKSkp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SkpKSkpKSkpKSkpKSkpKSkpKSkpKSkpKSkpK&#10;SkpKSkpKSkpKSl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UpKSkpKSkpKSkpKSkpKSkpKSkpKSkpKSkpKSkpKSkpKSkpK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ORwNAAAAAA4SMFFRUVFR&#10;UVFRUVFRUVFRUVFRUVFRUVFRUVFRUVFRUVFRUVFRUVFRUVFRUVFRUVFQORwNAAAAAA4SMF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SkAAAAAAAAAAAAAAAETSFFRUVFRUVFRUVFRUVFRUVFRUVFRUVFRUVFRUVFR&#10;UVFRUVFRUVFRUVFRTSkAAAAAAAAAAAAAAAETSFFRUVFRUVFRUVFRUVFRUVFRUVFAAAAAAAAAAAAA&#10;AAAAAAAAAAAAAAAAAAACP1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BCgAAAAAAAAAAAAAAAAAA&#10;ATBRUVFRUVFRUVFRUVFRUVFRUVFRUVFRUVFRUVFRUVFRUVFRUVFRUVFBCgAAAAAAAAAAAAAAAAAA&#10;ATBRUVFRUVFRUVFRUVFRUVFRUVE0AAAAAAAAAAAAAAAAAAAAAAAAAAAAAAACP1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DUAAAAAAAAAAAAAAAAAAAAAAAAVUVFRUVFRUVFRUVFRUVFRUVFRUVFRUVFR&#10;UVFRUVFRUVFRUVFRUDUAAAAAAAAAAAAAAAAAAAAAAAAVUVFRUVFRUVFRUVFRUVFRUVAmAAAAAAAA&#10;AAAAAAAAAAAAAAAAAAAAAAACP1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AAAAAAAAAAAAAAAA&#10;AAAAAAAAFVFRUVFRUVFRUVFRUVFRUVFRUVFRUVFRUVFRUVFRUVFRUVFRNAAAAAAAAAAAAAAAAAAA&#10;AAAAAAAAFVFRUVFRUVFRUVFRUVFRUU8WAAAAAAAAAAAAAAAAAAAAAAAAAAAAAAACP1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AAAAAAAAAAAAAAAAAAAAAAAAAAAAAATNRUVFRUVFRUVFRUVFRUVFRUVFR&#10;UVFRUVFRUVFRUVFRUVFAAAAAAAAAAAAAAAAAAAAAAAAAAAAAATNRUVFRUVFRUVFRUVFRUUwKAAAA&#10;AAAAAAAAAAAAAAAAAAAAAAAAAAACP1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wKAAAAAAAAABI9SFFR&#10;TkINAAAAAAAAAAZIUVFRUVFRUVFRUVFRUVFRUVFRUVFRUVFRUVFRUVFRUUwKAAAAAAAAABI9SFFR&#10;TkINAAAAAAAAAAZIUVFRUVFRUVFRUVFRUUsAAAAAAAAAAAAAAAAAAAAAAAAAAAAAAAACP1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CYAAAAAAAAFPlFRUVFRUVFRQgoAAAAAAAAVUVFRUVFRUVFRUVFRUVFR&#10;UVFRUVFRUVFRUVFRUVFRUCYAAAAAAAAFPlFRUVFRUVFRQgoAAAAAAAAVUVFRUVFRUVFRUVFRUUAA&#10;AAAAACV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SwAAAAAAAAZIUVFR&#10;UVFRUVFRUUwKAAAAAAACP1FRUVFRUVFRUVFRUVFRUVFRUVFRUVFRUVFRUVFRSwAAAAAAAAZIUVFR&#10;UVFRUVFRUUwKAAAAAAACP1FRUVFRUVFRUVFRUTQAAAAAATN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Aj9RUVFRUVFRUVFRUVFLAAAAAAAAFVFRUVFRUVFRUVFR&#10;UVFRUVFRUVFRUVFRUVFRUVFRNAAAAAAAAj9RUVFRUVFRUVFRUVFLAAAAAAAAFVFRUVFRUVFRUVFR&#10;TxYAAAAAAj9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MCgAAAAAAJVFR&#10;UVFRUVFRUVFRUVFRNAAAAAAABkhRUVFRUVFRUVFRUVFRUVFRUVFRUVFRUVFRUVFMCgAAAAAAJVFR&#10;UVFRUVFRUVFRUVFRNAAAAAAABkhRUVFRUVFRUVFRTAoAAAAABkh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AAAAAAAACP1FRUVFRUVFRUVFRUVFRTAoAAAAAATNRUVFRUVFR&#10;UVFRUVFRUVFRUVFRUVFRUVFRUVFAAAAAAAACP1FRUVFRUVFRUVFRUVFRTAoAAAAAATNRUVFRUVFR&#10;UVFRSwAAAAAACF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AmAAAAAAAV&#10;UVFRUVFRUVFRUVFRUVFRUTQAAAAAABVRUVFRUVFRUVFRUVFRUVFRUVFRUVFRUVFRUVAmAAAAAAAV&#10;UVFRUVFRUVFRUVFRUVFRUTQAAAAAABVRUVFRUVFRUVFRQAAAAAAAJ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EzUVFRUVFRUVFRUVFRUVFRUUsAAAAAAAZIUVFR&#10;UVFRUVFRUVFRUVFRUVFRUVFRUVFRUU8WAAAAAAEzUVFRUVFRUVFRUVFRUVFRUUsAAAAAAAZIUVFR&#10;UVFRUVFRNAAAAAABM1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wKAAAA&#10;AAI/UVFRUVFRUVFRUVFRUVFRUUwKAAAAAAI/UVFRUVFRUVFRUVFRUVFRUVFRUVFRUVFRUUwKAAAA&#10;AAI/UVFRUVFRUVFRUVFRUVFRUUwKAAAAAAI/UVFRUVFRUVFQJgAAAAACP1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AAAAAAAAhRUVFRUVFRUVFRUVFRUVFRUU8WAAAAAAEz&#10;UVFRUVFRUVFRUVFRUVFRUVFRUVFRUVFRUUAAAAAAAAhRUVFRUVFRUVFRUVFRUVFRUU8WAAAAAAEz&#10;UVFRUVFRUVFPFgAAAAAGSF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TQA&#10;AAAAABVRUVFRUVFRUVFRUVFRUVFRUVAmAAAAAAAlUVFRUVFRUVFRUVFRUVFRUVFRUVFRUVFRUTQA&#10;AAAAABVRUVFRUVFRUVFRUVFRUVFRUVAmAAAAAAAlUVFRUVFRUVFMCgAAAAAI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TQAAAAAACVRUVFRUVFRUVFRUVFRUVFRUVE0AAAA&#10;AAAVUVFRUVFRUVFRUVFRUVFRUVFRUVFRUVFRUTQAAAAAACVRUVFRUVFRUVFRUVFRUVFRUVE0AAAA&#10;AAAVUVFRUVFRUVFLAAAAAAAVUVFRTjcaCgAAAAQRMEh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CYAAAAAACVRUVFRUVFRUVFRUVFRUVFRUVFAAAAAAAAIUVFRUVFRUVFRUVFRUVFRUVFRUVFRUVFR&#10;UCYAAAAAACVRUVFRUVFRUVFRUVFRUVFRUVFAAAAAAAAIUVFRUVFRUVFAAAAAAAAlUUUZAAAAAAAA&#10;AAAAAAASPl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xYAAAAAATNRUVFRUVFRUVFRUVFRUVFRUVFL&#10;AAAAAAAIUVFRUVFRUVFRUVFRUVFRUVFRUVFRUVFRTxYAAAAAATNRUVFRUVFRUVFRUVFRUVFRUVFL&#10;AAAAAAAIUVFRUVFRUVAmAAAAAAI9KQAAAAAAAAAAAAAAAAAAASJ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xYAAAAAATNRUVFRUVFRUVFRUVFRUVFRUVFLAAAAAAAGSFFRUVFRUVFRUVFRUVFRUVFRUVFR&#10;UVFRTxYAAAAAATNRUVFRUVFRUVFRUVFRUVFRUVFLAAAAAAAGSFFRUVFRUU8WAAAAAAAAAAAAAAAA&#10;AAAAAAAAAAAAAAAGSF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AoAAAAAAj9RUVFRUVFRUVFRUVFRUVFR&#10;UVFLAAAAAAAGSFFRUVFRUVFRUVFRUVFRUVFRUVFRUVFRTAoAAAAAAj9RUVFRUVFRUVFRUVFRUVFR&#10;UVFLAAAAAAAGSFFRUVFRUUwKAAAAAAAAAAAAAAAAAAAAAAAAAAAAAAAABkh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AoAAAAAAj9RUVFRUVFRUVFRUVFRUVFRUVFMCgAAAAAGSFFRUVFRUVFRUVFRUVFRUVFR&#10;UVFRUVFRTAoAAAAAAj9RUVFRUVFRUVFRUVFRUVFRUVFMCgAAAAAGSFFRUVFRUUsAAAAAAAAAAAAA&#10;AAAAAAAAAAAAAAAAAAAAAAZI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AoAAAAAAj9RUVFRUVFRUVFRUVFR&#10;UVFRUVFMCgAAAAAGSFFRUVFRUVFRUVFRUVFRUVFRUVFRUVFRTAoAAAAAAj9RUVFRUVFRUVFRUVFR&#10;UVFRUVFMCgAAAAAGSFFRUVFRUUAAAAAAAAAAAAAFMEdRUVFOQykAAAAAAAAAAAAV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AoAAAAAAj9RUVFRUVFRUVFRUVFRUVFRUVFMCgAAAAACP1FRUVFRUVFRUVFRUVFR&#10;UVFRUVFRUVFRTAoAAAAAAj9RUVFRUVFRUVFRUVFRUVFRUVFMCgAAAAACP1FRUVFRUTQAAAAAAAAA&#10;BT5RUVFRUVFRUVFQNQAAAAAAAAABM1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AoAAAAAAj9RUVFRUVFRUVFR&#10;UVFRUVFRUVFMCgAAAAACP1FRUVFRUVFRUVFRUVFRUVFRUVFRUVFRTAoAAAAAAj9RUVFRUVFRUVFR&#10;UVFRUVFRUVFMCgAAAAACP1FRUVFRUCYAAAAAAAATSFFRUVFRUVFRUVFRUUIAAAAAAAAACF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AoAAAAAAj9RUVFRUVFRUVFRUVFRUVFRUVFMCgAAAAACP1FRUVFRUVFRUVFR&#10;UVFRUVFRUVFRUVFRTAoAAAAAAj9RUVFRUVFRUVFRUVFRUVFRUVFMCgAAAAACP1FRUVFRTxYAAAAA&#10;AAhRUVFRUVFRUVFRUVFRUVFLAAAAAAAAATN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AoAAAAAAj9RUVFRUVFR&#10;UVFRUVFRUVFRUVFMCgAAAAAGSFFRUVFRUVFRUVFRUVFRUVFRUVFRUVFRTAoAAAAAAj9RUVFRUVFR&#10;UVFRUVFRUVFRUVFMCgAAAAAGSFFRUVFRUVBFOBwNBkhRUVFRUVFRUVFRUVFRUVFRNAAAAAAAABV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TAoAAAAAAj9RUVFRUVFRUVFRUVFRUVFRUVFMCgAAAAAGSFFRUVFRUVFR&#10;UVFRUVFRUVFRUVFRUVFRTAoAAAAAAj9RUVFRUVFRUVFRUVFRUVFRUVFMCgAAAAAGSFFRUVFRUVFR&#10;UVFRUVFRUVFRUVFRUVFRUVFRUVFRTAoAAAAAAAZI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xYAAAAAAj9RUVFR&#10;UVFRUVFRUVFRUVFRUVFLAAAAAAAGSFFRUVFRUVFRUVFRUVFRUVFRUVFRUVFRTxYAAAAAAj9RUVFR&#10;UVFRUVFRUVFRUVFRUVFLAAAAAAAGSFFRUVFRUVFRUVFRUVFRUVFRUVFRUVFRUVFRUVFRUTQAAAAA&#10;AAI/UVFRUVFRUVFRUVFRUVFRUVFRUVFRUVFRUVEAAAAAAAAAAAAAAAAAAAAAAAAAAAAAAAAAAAAA&#10;AAAA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xYAAAAAATNRUVFRUVFRUVFRUVFRUVFRUVFLAAAAAAAGSFFRUVFR&#10;UVFRUVFRUVFRUVFRUVFRUVFRTxYAAAAAATNRUVFRUVFRUVFRUVFRUVFRUVFLAAAAAAAGSFFRUVFR&#10;UVFRUVFRUVFRUVFRUVFRUVFRUVFRUVFRUUAAAAAAAAEzUVFRUVFRUVFRUVFRUVFRUVFRUVFRUVFR&#10;AAAAAAAAAAAAAAAAAAAAAAAAAAAAAAAAAAAAAAAAAAAA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xYAAAAAATNR&#10;UVFRUVFRUVFRUVFRUVFRUVFAAAAAAAAIUVFRUVFRUVFRUVFRUVFRUVFRUVFRUVFRTxYAAAAAATNR&#10;UVFRUVFRUVFRUVFRUVFRUVFAAAAAAAAIUVFRUVFRUVFRUVFRUVFRUVFRUVFRUVFRUVFRUVFRUUsA&#10;AAAAAAEzUVFRUVFRUVFRUVFRUVFRUVFRUVFRUVFRAAAAAAAAAAAAAAAAAAAAAAAAAAAAAAAAAAAA&#10;AAAAAAAA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CYAAAAAACVRUVFRUVFRUVFRUVFRUVFRUVFAAAAAAAAIUVFR&#10;UVFRUVFRUVFRUVFRUVFRUVFRUVFRUCYAAAAAACVRUVFRUVFRUVFRUVFRUVFRUVFAAAAAAAAIUVFR&#10;UVFRUVFRUVFRUVFRUVFRUVFRUVFRUVFRUVFRUUwKAAAAAAAlUVFRUVFRUVFRUVFRUVFRUVFRUVFR&#10;UVEAAAAAAAAAAAAAAAAAAAAAAAAAAAAAAAAAAAAAAAAAAAAA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TQAAAAA&#10;ACVRUVFRUVFRUVFRUVFRUVFRUVE0AAAAAAAVUVFRUVFRUVFRUVFRUVFRUVFRUVFRUVFRUTQAAAAA&#10;ACVRUVFRUVFRUVFRUVFRUVFRUVE0AAAAAAAVUVFRUVFRUVFRUVFRUVFRUVFRUVFRUVFRUVFRUVFR&#10;UUwKAAAAAAAlUVFRUVFRUVFRUVFRUVFRUVFRUVFRUVFRAAAAAAAAAAAAAAAAAAAAAAAAAAAAAAAA&#10;AAAAAAAAAAAA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AAAAAAABVRUVFRUVFRUVFRUVFRUVFRUVAmAAAAAAAl&#10;UVFRUVFRUVFRUVFRUVFRUVFRUVFRUVFRUUAAAAAAABVRUVFRUVFRUVFRUVFRUVFRUVAmAAAAAAAl&#10;UVFRUVFRUVFRUVFRUVFRUVFRUVFRUVFRUVFRUVFRUUwKAAAAAAAlUVFRUVFRUVFRUVFRUVFRUVFR&#10;UVFRUVFRAAAAAAAAAAAAAAAAAAAAAAAAAAAAAAAAAAAAAAAAAAAA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sA&#10;AAAAAAhRUVFRUVFRUVFRUVFRUVFRUU8WAAAAAAEzUVFRUVFRUVFRUVFRUVFRUVFRUVFRUVFRUUsA&#10;AAAAAAhRUVFRUVFRUVFRUVFRUVFRUU8WAAAAAAEzUVFRUVFRUVFRUVFRUVFRUVFRUVFRUVFRUVFR&#10;UVFRUUwKAAAAAAEzUVFRUVFRUVFRUVFRUVFRUVFRUVFRUVFRUVEAAAAAAAAAAAAAAAAAAAAAAAAA&#10;AAAAAAAAAAAAAAAA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wKAAAAAAZIUVFRUVFRUVFRUVFRUVFRUUwKAAAA&#10;AAI/UVFRUVFRUVFRUVFRUVFRUVFRUVFRUVFRUUwKAAAAAAZIUVFRUVFRUVFRUVFRUVFRUUwKAAAA&#10;AAI/UVFRUVFRUVFRUVFRUVFRUVFRUVFRUVFRUVFRUVFRUUsAAAAAAAI/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8WAAAAAAEzUVFRUVFRUVFRUVFRUVFRUUAAAAAAAAZIUVFRUVFRUVFRUVFRUVFRUVFRUVFRUVFR&#10;UU8WAAAAAAEzUVFRUVFRUVFRUVFRUVFRUUAAAAAAAAZIUVFRUVFMCgAAAAAAJVFRUVFRUVFRUVFR&#10;UVFRUVFRUTQAAAAAAAZI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0AAAAAAAVUVFRUVFRUVFRUVFRUVFRUTQA&#10;AAAAABVRUVFRUVFRUVFRUVFRUVFRUVFRUVFRUVFRUVE0AAAAAAAVUVFRUVFRUVFRUVFRUVFRUTQA&#10;AAAAABVRUVFRUVFPFgAAAAAAFVFRUVFRUVFRUVFRUVFRUVFRTxYAAAAAAAh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GSFFRUVFRUVFRUVFRUVFRTAoAAAAAATNRUVFRUVFRUVFRUVFRUVFRUVFRUVFR&#10;UVFRUVFAAAAAAAAGSFFRUVFRUVFRUVFRUVFRTAoAAAAAATNRUVFRUVFQJgAAAAAABkhRUVFRUVFR&#10;UVFRUVFRUVFRQAAAAAAAACV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MCgAAAAAAJVFRUVFRUVFRUVFRUVFR&#10;NAAAAAAABkhRUVFRUVFRUVFRUVFRUVFRUVFRUVFRUVFRUVFMCgAAAAAAJVFRUVFRUVFRUVFRUVFR&#10;NAAAAAAABkhRUVFRUVFRQAAAAAAAACVRUVFRUVFRUVFRUVFRUVFPFgAAAAAAAj9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JgAAAAAAATNRUVFRUVFRUVFRUVFLAAAAAAAAFVFRUVFRUVFRUVFRUVFRUVFRUVFR&#10;UVFRUVFRUVFQJgAAAAAAATNRUVFRUVFRUVFRUVFLAAAAAAAAFVFRUVFRUVFRTAoAAAAAAAI/UVFR&#10;UVFRUVFRUVFRUVAmAAAAAAAAF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SwAAAAAAAAI/UVFRUVFRUVFR&#10;UUwKAAAAAAACP1FRUVFRUVFRUVFRUVFRUVFRUVFRUVFRUVFRUVFRSwAAAAAAAAI/UVFRUVFRUVFR&#10;UUwKAAAAAAACP1FRUVFRUVFRUCYAAAAAAAAGSFFRUVFRUVFRUVFRUCYAAAAAAAACP1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CYAAAAAAAABMFFRUVFRUVFRQQoAAAAAAAAVUVFRUVFRUVFRUVFRUVFRUVFR&#10;UVFRUVFRUVFRUVFRUCYAAAAAAAABMFFRUVFRUVFRQQoAAAAAAAAVUVFRUVFRUVFRUUsAAAAAAAAA&#10;BTBRUVFRUVFRUVFNGQAAAAAAAAAV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wKAAAAAAAAAA8wSFFR&#10;TkINAAAAAAAAAAI/UVFRUVFRUVFRUVFPFgAAAAAAAj9RUVFRUVFRUVFRUUwKAAAAAAAAAA8wSFFR&#10;TkINAAAAAAAAAAI/UVFRUVFRUVFRUVE0AAAAAAAAAAAFL0dRUVFOQxkAAAAAAAAAAAZI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AAAAAAAAAAAAAAAAAAAAAAAAAAAAAATNRUVFRUVFRUVFRUVFPFgAA&#10;AAAAAj9RUVFRUVFRUVFRUVFAAAAAAAAAAAAAAAAAAAAAAAAAAAAAATNRUVFRUVFRUVFRUVFPFgAA&#10;AAAAAAAAAAAAAAAAAAAAAAAAAAAAAj9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JgAAAAAAAAAA&#10;AAAAAAAAAAAAAAAAFVFRUVFRUVFRUVFRUVFPFgAAAAAAAj9RUVFRUVFRUVFRUVFQJgAAAAAAAAAA&#10;AAAAAAAAAAAAAAAAFVFRUVFRUVFRUVFRUVFRTxYAAAAAAAAAAAAAAAAAAAAAAAAAAAACPl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CYAAAAAAAAAAAAAAAAAAAAAAAAVUVFRUVFRUVFRUVFRUVFP&#10;FgAAAAAAAj9RUVFRUVFRUVFRUVFRUCYAAAAAAAAAAAAAAAAAAAAAAAAVUVFRUVFRUVFRUVFRUVFR&#10;UU0ZAAAAAAAAAAAAAAAAAAAAAAAAAAU+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A2AAAA&#10;AAAAAAAAAAAAAAAAASRRUVFRUVFRUVFRUVFRUVFPFgAAAAAAAj9RUVFRUVFRUVFRUVFRUVA2AAAA&#10;AAAAAAAAAAAAAAAAASRRUVFRUVFRUVFRUVFRUVFRUVFQNQAAAAAAAAAAAAAAAAAAAAAAE0h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RoAAAAAAAAAAAAAAAETSFFRUVFRUVFRUVFRUVFR&#10;UVFPFgAAAAAAAj9RUVFRUVFRUVFRUVFRUVFRTRoAAAAAAAAAAAAAAAETSFFRUVFRUVFRUVFRUVFR&#10;UVFRUVFRUU0pAAAAAAAAAAAAAAAAABI+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OBwNAAAAAA4SMFFRUVFRUVFRUVFRUVFRUVFRUVFRUVFRUVFRUVFRUVFRUVFRUVFRUVFRUVFR&#10;UVFQOBwNAAAAAA4SMFFRUVFRUVFRUVFRUVFRUVFRUVFRUVFRUVFRUUMqDgoAAAAADh4w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QAA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QAA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QAAAAAA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QAAAAAA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EAAAAAAFFRUVFRUVFRUVFR&#10;UVFRUVFRUVFRUVFRUVFRUVFRUVFRUVFRUVFRUVFRUVFRUVFRUVFRUVFRUVFRUVFRUVFRUVFRUVFR&#10;UVFRUVFRUVFRUVFRUVFRUVFRUVFRUVFRUVFRUVFRUVFRUVFRUVFRUVFRUVFRUVFRUVFRUVFRUVFR&#10;UVFRUVFRUVFRUVFRUVFRUVFRUVFRUVFRUVFRUVFRUVFRUVFRUVFRUQAAAAAAAA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QAAAAAA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QAAAAAA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EAAAAAAFFRUVFRUVFRUVFRUVFRUVFRUVFRUVFRUVFRUVFRUVFRUVFRUVFR&#10;UVFRUVFRUVFRUVFRUVFRUVFRUVFRUVFRUVFRUVFRUVFRUVFRUVFRUVFRUVFRUVFRUVFRUVFRUVFR&#10;UVFRUVFRUVFRUVFRUVFRUVFRUVFRUVFRUVFRUVFRUVFRUVFRUVFRUVFRUVFRUVFRUVFRUVFRUVFR&#10;UVFRUVFRUVFRUVFRUQAAAAAAAAB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AF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AF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QBRUVFRUVFRUVFR&#10;UVFRUVFRUVFRUVFRUVFRUVFRUVFRUVFRUVFRUVFRUVFRUVFRUVFRUVFRUVFRUVFRUVFRUVFRUVFR&#10;UVFRUVFRUVFRUVFRUVFRUVFRUVFRUVFRUVFRUVFRUVFRUVFRUVFRUVFRUVFRUVFRUVFRUVFRUVFR&#10;UVFRUVFRUVFRUVFRUVFRUVFRUVFRUVFRUVFRUVFRUVFRUVFRUVFRUVFRUQAAAAAAAAB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AAAAAAAAAF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AAAAAAAAA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EAAAAAAAAA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QAAAAAAAAB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AAAAAAAAAF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EAAAAAAAAA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QAAAAAAAAB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AAAAAAAAA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EAAAAAAAAA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QAAAAAAAAB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AAAAAAAA&#10;A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AAAAAAAAA&#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QAAAAAAAAB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AAAAAAAAA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EAAAAAAAAA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QAAAAAAAA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AAAA&#10;AAAAA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EAAAAA&#10;AAAA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QAAAAAA&#10;AAB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AAAAAAAAA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AAAAAAAAA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QAAAAAAAAB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AAAAAAAAA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EA&#10;AAAAAAAA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QAA&#10;AAAAAAB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AAAAAAAAA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AAAAAAAAA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QAAAAAAAAB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AAAAAAAAA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AAAAAAAAA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QAAAAAAAA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AAAAAAAAA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AAAAAAAAA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QAAAAAAAAB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AAAAAAAAA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AAAAAAAAA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QAAAAAAAAB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AAA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AAAAAAAAA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QAAAAAAAAB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AAA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AAAAAAAAA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QAAAAAAAAB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QAAAAA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AAAAAA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EAAAAAA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QAAAAAA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AAAAAAB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EAAAAAA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A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EA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QB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DkcDQAAAAAOEjB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RCoODQAAAAAEDyA9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BDHA4AAAAABBEtS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NNxoNAAAAAA4RME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BVRUVFRUVFRUVFRUVFRUVFRUVFRUVFRUVFRUDkcDQAAAAAOEj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0AAAAFVFRUVFRUVFRUVFRUVFRUVFRUVFRUVFRUVFEKg4NAAAAAAQPID1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0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0pAAAAAAAAAAAA&#10;AAABE0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SkAAAAAAAAAAAAA&#10;AAAAARN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BM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NGgAAAAAAAAAA&#10;AAAAAA8+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Qg0AAAAAAAAAAAAA&#10;AAASPl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LAAAAABVRUVFRUVFRUVFRUVFRUVFR&#10;UVFRUVFRUU0pAAAAAAAAAAAAAAABE0h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sAAAAAFVFRUVFRUVFRUVFRUVFRUVFR&#10;UVFRUVFNKQAAAAAAAAAAAAAAAAABE0h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sAAAAAFVFRUVFRUVFRUVFRUVFRUVFR&#10;UVFRUVFRUVFRUVFRUVFRUVFMCg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QQoAAAAAAAAAAAAAAAAAAAEw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1AAAAAAAAAAAAAAAAAAAAAAABJ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JgAAAAABM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DUAAAAAAAAAAAAA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0ZAAAAAAAAAAAAAAAAAAAAABN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8WAAAAABVRUVFRUVFRUVFRUVFRUVFRUVFRUVFRQQoAAAAAAAAAAAAAAAAAAAEw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FVFRUVFRUVFRUVFRUVFRUVFRUVFRUDUAAAAAAAAAAAAAAAAAAAAAAAEk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FVFRUVFRUVFRUVFRUVFRUVFRUVFRUVFRUVFRUVFRUVFRUVAm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1AAAAAAAAAAAA&#10;AAAAAAAAAAAAF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RkAAAAAAAAAAAAA&#10;AAAAAAAAAAAAABN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E0AAAAAAABM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NGQAAAAAAAAAA&#10;AAAAAAAAAAAAAAh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TAoAAAAAAAAAAAAA&#10;AAAAAAAAAAAGS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CYAAAAAABVRUVFRUVFRUVFRUVFR&#10;UVFRUVFRUVA1AAAAAAAAAAAAAAAAAAAAAAAAF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JgAAAAAAFVFRUVFRUVFRUVFRUVFR&#10;UVFRUVFNGQAAAAAAAAAAAAAAAAAAAAAAAAAAE0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JgAAAAAAFVFRUVFRUVFRUVFRUVFR&#10;UVFRUVFRUVFRUVFRUVFRUVFRUTQA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AAAAAAAAAAAAAAAAAAAABV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MCgAAAAAAAAAAAAAAAAAAAAAAAAAAAAAIS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sAAAAAAAABM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AAAAAAAAAAAAAAAAAAAAA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MCgAAAAAAAAAAAAAAAAAAAAAAAAAABk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ABVRUVFRUVFRUVFRUVFRUVFRUVFRUTQAAAAAAAAAAAAAAAAAAAAAAAAA&#10;ABV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0AAAAAAAAFVFRUVFRUVFRUVFRUVFRUVFRUUwKAAAAAAAAAAAAAAAAAAAAAAAAAAAA&#10;AAh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E0AAAAAAAAFVFRUVFRUVFRUVFRUVFRUVFRUVFRUVFRUVFRUVFRUVFRSwAA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QAAAAAAAAAAA&#10;AAAAAAAAAAAAAAAA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8WAAAAAAAAAAAA&#10;AAAAAAAAAAAAAAAAAAAAC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xYAAAAAAAABM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xYAAAAAAAAA&#10;AAAAAAAAAAAA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8WAAAAAAAAAAAA&#10;AAAAAAAAAAAAAAAAAA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AAAAAAAAAABVRUVFRUVFRUVFR&#10;UVFRUVFRUVFRQAAAAAAAAAAAAAAAAAAAAAAA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AAAAAAAAAAFVFRUVFRUVFRUVFR&#10;UVFRUVFRTxYAAAAAAAAAAAAAAAAAAAAAAAAAAAAAAAA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AAAAAAAAAAFVFRUVFRUVFRUVFR&#10;UVFRUVFRUVFRUVFRUVFRUVFRUVFPFgAA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MCgAAAAAAAAASPUhRUU5CDQAAAAAAAAAGS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AAAAAUvRlFRUVBFLAoAAAAAAAAAACV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QJgAAAAAAAAABM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QJgAAAAAAAAAAEj1RUVFOQxkAAAAAAAAAATN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AAAARI9UVFRUEMaAAAAAAAAAAAl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TUAAAAAAAAAABVRUVFRUVFRUVFRUVFRUVFRUVFMCgAAAAAAAAASPUhRUU5CDQAA&#10;AAAAAAAGS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QAAAAAAAAAAFVFRUVFRUVFRUVFRUVFRUVFRNAAAAAAAAAAABS9GUVFRUEUsCgAA&#10;AAAAAAAAJ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QAAAAAAAAAAFVFRUVFRUVFRUVFRUVFRUVFRUVFRUVFRUVFRUVFRUVAmAAAA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AmAAAAAAAA&#10;BT5RUVFRUVFRUUIK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AAAF&#10;PlFRUVFRUVFRUVA2AAAAAAAAAAZ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AAAABM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AAAAAAAAA&#10;AAY+UVFRUVFRUVFDCgAAAAAAAAh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AAAG&#10;SFFRUVFRUVFRTBkAAAAAAAAGS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NAAAAAAAAAAAABVRUVFRUVFR&#10;UVFRUVFRUVFRUVAmAAAAAAAABT5RUVFRUVFRUUIK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0AAAAAAAAAAAAFVFRUVFRUVFR&#10;UVFRUVFRUVFMCgAAAAAAAAU+UVFRUVFRUVFRUDYAAAAAAAAABk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0AAAAAAAAAAAAFVFRUVFRUVFR&#10;UVFRUVFRUVFRUVFRUVFRUVFRUVFRUUAAAAAA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sAAAAAAAAGSFFRUVFRUVFRUVFMCgAAAAAAAj9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AAhIUVFRUVFRUVFRUVFRTAoAAAAAAAAl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wKAAAAAAAAAAABM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AAE0hRUVFRUVFRUVFRTAoAAAAA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AAhRUVFRUVFRUVFRUU8WAAAAAAAAJ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0ZAAAAAAAAAAAAABVRUVFRUVFRUVFRUVFRUVFRUUsAAAAAAAAGSFFRUVFRUVFR&#10;UVFMCgAAAAAAAj9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RkAAAAAAAAAAAAAFVFRUVFRUVFRUVFRUVFRUVE0AAAAAAAACEhRUVFRUVFRUVFR&#10;UVFMCgAAAAAAACV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RkAAAAAAAAAAAAAFVFRUVFRUVFRUVFRUVFRUVFRUVFRUVFRUVFRUVFRTAoAAAAA&#10;AAA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TQAAAAA&#10;AAI/UVFRUVFRUVFRUVFRSwAAAAAAABV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PFgAAAAAA&#10;BkhRUVFRUVFRUVFRUVFRUUsAAAAAA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AAAAAABM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AAAAAA&#10;AAAIUVFRUVFRUVFRUVFRUUsAAAAAAAAl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JgAAAAAA&#10;BkhRUVFRUVFRUVFRUVFMCg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goAAAAAAAAAAAAAABVRUVFR&#10;UVFRUVFRUVFRUVFRUTQAAAAAAAI/UVFRUVFRUVFRUVFRSwAAAAAAABV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CCgAAAAAAAAAAAAAAFVFRUVFR&#10;UVFRUVFRUVFRUU8WAAAAAAAGSFFRUVFRUVFRUVFRUVFRSwAAAAAAAAh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CCgAAAAAAAAAAAAAAFVFRUVFR&#10;UVFRUVFRUVFRUVFRUVFRUVFRUVFRUVFPFgAAAAAA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TAoAAAAAACVRUVFRUVFRUVFRUVFRUTQAAAAAAAZ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LAAAAAAABM1FRUVFRUVFRUVFRUVFRUVE0AAAAAAACP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AAAAAAABM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CYAAAAAAAI/UVFRUVFRUVFRUVFRUVAmAAAAA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MCgAAAAAAJVFRUVFRUVFRUVFRUVFRNAAAAAAABk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0pAAAAAAAAAAAAAAAAABVRUVFRUVFRUVFRUVFRUVFRTAoAAAAAACVRUVFRUVFR&#10;UVFRUVFRUTQAAAAAAAZ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SkAAAAAAAAAAAAAAAAAFVFRUVFRUVFRUVFRUVFRUUsAAAAAAAEzUVFRUVFRUVFR&#10;UVFRUVFRUTQAAAAAAA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SkAAAAAAAAAAAAAAAAAFVFRUVFRUVFRUVFRUVFRUVFRUVFRUVFRUVFRUVE0AAAA&#10;AAAAAAA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QAAA&#10;AAAAAj9RUVFRUVFRUVFRUVFRUUwK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AAAAA&#10;AAAGSFFRUVFRUVFRUVFRUVFRUVFMCgAAAAABM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LAAAAAAAjFgAAAAABM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SwAA&#10;AAAAACVRUVFRUVFRUVFRUVFRUVFAAAAAAAAGS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MCgAA&#10;AAACP1FRUVFRUVFRUVFRUVFRSwAAAAAAAj9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NwoAAAAAAAAABigAAAAAABVR&#10;UVFRUVFRUVFRUVFRUVFRQAAAAAAAAj9RUVFRUVFRUVFRUVFRUUwKAAAAAAEz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3CgAAAAAAAAAGKAAAAAAAFVFR&#10;UVFRUVFRUVFRUVFRUUAAAAAAAAZIUVFRUVFRUVFRUVFRUVFRUUwKAAAAAAEz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3CgAAAAAAAAAGKAAAAAAAFVFR&#10;UVFRUVFRUVFRUVFRUVFRUVFRUVFRUVFRUUsAAAAAACMW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FVFRUVFRUVFRUVFRUVFRUVE0AAAAAAAV&#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E0AAAAAAAVUVFRUVFRUVFRUVFRUVFRUVFPFgAAAAAA&#10;J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wKAAAAAAhPFgAAAAABM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NAAAAAAABkhRUVFRUVFRUVFRUVFRUVFMCgAAAAAC&#10;P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LAAAAAAAGSFFRUVFRUVFRUVFRUVFRTAoAAAAAAj9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IKAAAAAAAAAAATSDQAAAAAABVRUVFRUVFRUVFRUVFRUVFQJgAAAAAAFVFRUVFR&#10;UVFRUVFRUVFRUVE0AAAAAAAV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goAAAAAAAAAABNINAAAAAAAFVFRUVFRUVFRUVFRUVFRUTQAAAAAABVRUVFRUVFR&#10;UVFRUVFRUVFRUU8WAAAAAAAl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QgoAAAAAAAAAABNINAAAAAAAFVFRUVFRUVFRUVFRUVFRUVFRUVFRUVFRUVFRTAoA&#10;AAAACE8W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BM1FRUVFRUVFRUVFRUVFRUVFLAAAAAAAGS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Am&#10;AAAAAAAlUVFRUVFRUVFRUVFRUVFRUVFQJgAAAAAAJ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CYAAAAAAj9PFgAAAAABM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AJ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M&#10;CgAAAAAGSFFRUVFRUVFRUVFRUVFRTAoAAAAAAj9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AAAAAAAAAAASRRUTQAAAAA&#10;ABVRUVFRUVFRUVFRUVFRUVFPFgAAAAABM1FRUVFRUVFRUVFRUVFRUVFLAAAAAAAG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AAAAABJFFRNAAAAAAA&#10;FVFRUVFRUVFRUVFRUVFRUCYAAAAAACVRUVFRUVFRUVFRUVFRUVFRUVAmAAAAAAAl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AAAAABJFFRNAAAAAAA&#10;FVFRUVFRUVFRUVFRUVFRUVFRUVFRUVFRUVFQJgAAAAACP08WAAAAAAEz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CP1FRUVFRUVFRUVFRUVFRUVFMCgAA&#10;AAACP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RjoqGgszUVFRUVFRUVFRUVFRUVFRUVFQJgAA&#10;AAAAJ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ABM1FPFgAAAAABM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CP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CP1FRUVFRUVFRUVFRUVFRTAoAAAAA&#10;Bkh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AAAAAAAAAFPlFRUTQAAAAAABVRUVFRUVFRUVFRUVFRUVFMCgAAAAACP1FR&#10;UVFRUVFRUVFRUVFRUVFMCgAAAAACP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QAAAAAAAAAU+UVFRNAAAAAAAFVFRUVFRUVFRUVFRUVFRUVFGOioaCzNRUVFR&#10;UVFRUVFRUVFRUVFRUVAmAAAAAAAl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QAAAAAAAAAU+UVFRNAAAAAAAFVFRUVFRUVFRUVFRUVFRUVFRUVFRUVFRUVFA&#10;AAAAAAEzUU8WAAAA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AAAAAAAAIUVFRUVFRUVFRUVFRUVFRUVFPFgAAAAABM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J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LAAAAAAAVUVFPFgAAAAABM1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LAAAA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AAAJVFRUVFRUVFRUVFRUVFRQAA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AAAAAAASRRUVFRUTQA&#10;AAAAABVRUVFRUVFRUVFRUVFRUVFAAAAAAAAIUVFRUVFRUVFRUVFRUVFRUVFPFgAAAAABM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QAAAAAABJFFRUVFRNAAA&#10;AAAAFVFRUVFRUVFRUVFRUVFRUVFRUVFRUVFRUVFRUVFRUVFRUVFRUVFRUVAmAAAAAAAl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QAAAAAABJFFRUVFRNAAA&#10;AAAAFVFRUVFRUVFRUVFRUVFRUVFRUVFRUVFRUUsAAAAAABVRUU8WAAAAAAEz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0AAAAAAAVUVFRUVFRUVFRUVFRUVFRUVFQ&#10;JgAAAAAAJ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BM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8WAAAAAAZIUVFPFgAAAAAB&#10;M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E0AAAAAAAV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BkhRUVFRUVFRUVFRUVFPFg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AEhSFFRUVFRUTQAAAAAABVRUVFRUVFRUVFRUVFRUVE0AAAAAAAV&#10;UVFRUVFRUVFRUVFRUVFRUVFQJgAAAAAAJ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QAAAASFIUVFRUVFRNAAAAAAAFVFRUVFRUVFRUVFRUVFRUVFRUVFRUVFR&#10;UVFRUVFRUVFRUVFRUVFRUU8W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QAAAASFIUVFRUVFRNAAAAAAAFVFRUVFRUVFRUVFRUVFRUVFRUVFRUVFR&#10;TxYAAAAABkhRUU8WAAAAAAEz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0AAAAAAAlUVFRUVFRUVFRUVFRUVFRUVFRN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LAAAAAAACP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TQAAAAAATNRUVFPFgAAAAABM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Am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SwAAAAAAAAhRUVFRUVFRUVFRUVAmAAAAAAACP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ABE0hRUVFRUVFR&#10;UTQAAAAAABVRUVFRUVFRUVFRUVFRUVE0AAAAAAAlUVFRUVFRUVFRUVFRUVFRUVFRNA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QAETSFFRUVFRUVFR&#10;NAAAAAAAFVFRUVFRUVFRUVFRUVFRUVFRUVFRUVFRUVFRUVFRUVFRUVFRUVFRUUsAAAAA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QAETSFFRUVFRUVFR&#10;NAAAAAAAFVFRUVFRUVFRUVFRUVFRUVFRUVFRUVFRNAAAAAABM1FRUU8WAAAAAAEz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AmAAAAAAAlUVFRUVFRUVFRUVFRUVFR&#10;UVFRQAAAAAAAC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AmAAAA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QAAAAAAAJVFRUVFPFgAA&#10;AAABM1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8WAAAAAAI/UVFRUVFQQxwNAAAAAQ8t&#10;S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TQAAAAAAAATSFFRUVFRUVFRTRkA&#10;AAAAAAAV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5IUVFRUVFRUVFRUTQAAAAAABVRUVFRUVFRUVFRUVFRUVAmAAAA&#10;AAAlUVFRUVFRUVFRUVFRUVFRUVFRQAAAAAAAC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khRUVFRUVFRUVFRNAAAAAAAFVFRUVFRUVFRUVFRUVFRUVFRUVFR&#10;UVFRUVFRUVFRUVFRUVFRUVFRUCYAAAAAAA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TkhRUVFRUVFRUVFRNAAAAAAAFVFRUVFRUVFRUVFRUVFRUVFRUVFR&#10;UVFAAAAAAAAlUVFRUU8WAAAAAA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8WAAAAAAEzUVFRUVFRUVFRUVFRUVFRUVFRSwAAAAAAC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UsAAAAAAAAl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MCgAAAAAIUVFRUVFPFgAAAAABM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8WAAAAAAI/UVFRTSkAAAAAAAAAAAAAABI+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8WAAAAAAAAARI9UVFRUEUpAAAAAAAAAAZ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TQAAAAAABVRUVFRUVFRUVFRUVFRUU8WAAAAAAEzUVFRUVFRUVFRUVFRUVFRUVFRSwAAAAAA&#10;C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NAAAAAAAFVFRUVFRUVFRUVFRUVFRUVFRUVFRUVFRUVFRUVFRUVFRUVFRUVFRSwAAAAAAACV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NAAAAAAAFVFRUVFRUVFRUVFRUVFRUVFRUVFRUUwKAAAAAAhRUVFRUU8WAA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8WAAAAAAEzUVFRUVFRUVFRUVFR&#10;UVFRUVFRSwAAAAAABk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xYAAAAAAAZ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AmAAAAAAI/UVFRUVFP&#10;FgAAAAABM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wKAAAAAAZIUVFBCgAAAAAAAAAA&#10;AAAAAAABIl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NGQAAAAAAAAAAAAAAAAAA&#10;AAAAAAAABkh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TQAAAAAABVRUVFRUVFRUVFRUVFRUU8W&#10;AAAAAAEzUVFRUVFRUVFRUVFRUVFRUVFRSwAAAAAABkh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FVFRUVFRUVFRUVFRUVFRUVFR&#10;UVFRUVFRUVFRUVFRUVFRUVFRUVFPFgAAAAAABk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FVFRUVFRUVFRUVFRUVFRUVFR&#10;UVFRUCYAAAAAAj9RUVFRUU8W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wKAAAAAAI/UVFRUVFRUVFRUVFRUVFRUVFRSwAAAAAABkh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QJgAAAAAAACV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TQAAAAAATNRUVFRUVFPFgAAAAABM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wKAAAAAAZIUDQAAAAAAAAAAAAAAAAAAAAAAAh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DUAAAAAAAAAAAAAAAAAAAAAAAE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TQAAAAAABVRUVFRUVFRUVFRUVFRUUwKAAAAAAI/UVFRUVFRUVFRUVFRUVFRUVFRSwAA&#10;AAAABk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AAAFVFRUVFRUVFRUVFRUVFRUVFRUVFRUVFRUVFRUVFRUVFRUVFRUVAmAAAAAAAA&#10;J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AAAFVFRUVFRUVFRUVFRUVFRUVFRUVFRNAAAAAABM1FRUVFRUU8W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wKAAAAAAI/UVFRUVFRUVFR&#10;UVFRUVFRUVFRTAoAAAAABkh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E0AAAAAAAABk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SwAAAAAAFVFRUVFR&#10;UVFPFgAAAAABM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sAAAAAAAhRNAAAAAAAAAAA&#10;AAAAAAAAAAAAAAAI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ONQAAAAAAAAAA&#10;AAAAAAAAE0h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TQAAAAAABVRUVFRUVFRUVFRUVFR&#10;UUwKAAAAAAI/UVFRUVFRUVFRUVFRUVFRUVFRTAoAAAAABkh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FVFRUVFRUVFRUVFRUVFR&#10;UVFRUVFRUVFRUVFRUVFRUVFRUVFRUTQAAAAAAAAGS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FVFRUVFRUVFRUVFRUVFR&#10;UVFRUVFLAAAAAAAVUVFRUVFRUU8W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wKAAAAAAI/UVFRUVFRUVFRUVFRUVFRUVFRTAoAAAAABk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UAAAAAAAAABM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AAAGSFFRUVFRUVFPFgAAAAABM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sAAAAAAAhAAAAAAAAAAAAAAAAAAAAAAAAAAAAAC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0aAAAAAAAAAAAAAAAAAAAAASF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TQAAAAAABVRUVFRUVFRUVFRUVFRUUwKAAAAAAI/UVFRUVFRUVFRUVFRUVFRUVFR&#10;TAoAAAAABkh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FVFRUVFRUVFRUVFRUVFRUVFRUVFRUVFRUVFRUVFRUVFRUVFRQAAA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FVFRUVFRUVFRUVFRUVFRUVFRUU8WAAAAAAZIUVFRUVFRUU8W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wKAAAAAAI/UVFRUVFR&#10;UVFRUVFRUVFRUVFRTAoAAAAAAj9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QAAAAAAAAAAl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mAAAAAAEzUVFR&#10;UVFRUVFPFgAAAAABM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UsAAAAAAAAAAAAAAAAP&#10;MEdRUVFGNw0AAAAAAAAAACV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KQAAAAAAAAAA&#10;AAAAAAAAAAAAAAABJ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TQAAAAAABVRUVFRUVFRUVFR&#10;UVFRUUwKAAAAAAI/UVFRUVFRUVFRUVFRUVFRUVFRTAoAAAAAAj9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NAAAAAAAFVFRUVFRUVFRUVFR&#10;UVFRUVFRUVFRUVFRUVFRUVFRUVFRUVFAAAAAAAAAACV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NAAAAAAAFVFRUVFRUVFRUVFR&#10;UVFRUVFRUCYAAAAAATNRUVFRUVFRUU8W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wKAAAAAAI/UVFRUVFRUVFRUVFRUVFRUVFRTAoAAAAAAj9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AAAAAAAAAAAh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AAAAAAACVRUVFRUVFRUVFPFgAAAAABM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AAAAAAAAAAABT5RUVFRUVFRUVFCCgAAAA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AAAAAAAAAAAAAAAAAAAAAAABN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TQAAAAAABVRUVFRUVFRUVFRUVFRUUwKAAAAAAI/UVFRUVFRUVFRUVFRUVFR&#10;UVFRTAoAAAAAAj9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FVFRUVFRUVFRUVFRUVFRUVFRUVFRUVFRUVFRUVFRUVFRUUAAAAAA&#10;AAAAC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FVFRUVFRUVFRUVFRUVFRUVFRQAAAAAAAJVFRUVFRUVFRUU8W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AAAAI/UVFR&#10;UVFRUVFRUVFRUVFRUVFRTAoAAAAAAj9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TUAAAAAAAAACEh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CFFR&#10;UVFRUVFRUVFPFgAAAAABM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AAAAAAAAAAAAAT&#10;SFFRUVFRUVFRUVFRTAoAAAAAAAAV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AoAAAAAAAAA&#10;BCFGUVFRUEUpCgAAAAA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BVRUVFRUVFR&#10;UVFRUVFRUUwKAAAAAAI/UVFRUVFRUVFRUVFRUVFRUVFRTAoAAAAAAj9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AAAAFVFRUVFRUVFR&#10;UVFRUVFRUVFRUVFRUVFRUVFRUVFRUVFRNQAAAAAAAAAIS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AAAAFVFRUVFRUVFR&#10;UVFRUVFRUVFMCgAAAAAIUVFRUVFRUVFRUU8W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wKAAAAAAI/UVFRUVFRUVFRUVFRUVFRUVFRTAoAAAAABk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NAAAAAAAAAAGSF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AAAACP1FRUVFRUVFRUVFPFgAAAAABM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AAAAAAAAAAAAhRUVFRUVFRUVFRUVFRUUwKAAAAAAAGSF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PFgAAAAAAAAEwUVFRUVFRUVFRUDUA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TQAAAAAABVRUVFRUVFRUVFRUVFRUUwKAAAAAAI/UVFRUVFRUVFRUVFR&#10;UVFRUVFRTAoAAAAABkh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NAAAAAAAFVFRUVFRUVFRUVFRUVFRUVFRUVFRUVFRUVFRUVFRUVA0AAAA&#10;AAAAAAZ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NAAAAAAAFVFRUVFRUVFRUVFRUVFRUU8WAAAAAAI/UVFRUVFRUVFRUU8W&#10;AAA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wKAAAAAAI/&#10;UVFRUVFRUVFRUVFRUVFRUVFRTAoAAAAABkh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AmAAAAAAAAAAZ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E0AAAAAAAl&#10;UVFRUVFRUVFRUVFPFgAAAAABM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UsAAAAAAAAA&#10;Aj9RUVFRUVFRUVFRUVFRUVFAAAAAAAABM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AAAAAAAAA&#10;BkhRUVFRUVFRUVFRUVFCCgAAAAAAATN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TQAAAAAABVRUVFR&#10;UVFRUVFRUVFRUUwKAAAAAAI/UVFRUVFRUVFRUVFRUVFRUVFRTAoAAAAABkh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FVFRUVFR&#10;UVFRUVFRUVFRUVFRUVFRUVFRUVFRUVFRUCYAAAAAAAAABkh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FVFRUVFR&#10;UVFRUVFRUVFRUTQAAAAAACVRUVFRUVFRUVFRUU8W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I/UVFRUVFRUVFRUVFRUVFRUVFRSwAAAAAABkh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TRYAAAAAAAAACE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sAAAAAABVRUVFRUVFRUVFRUVFPFgAAAAABM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sAAAAAAAAAFVFRUVFRUVFRUVFRUVFRUVFPFgAAAAAAF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8WAAAAAAACP1FRUVFRUVFRUVFRUVFRSwAAAAAAAAh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BVRUVFRUVFRUVFRUVFRUU8WAAAAAAI/UVFRUVFRUVFR&#10;UVFRUVFRUVFRSwAAAAAABkh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FVFRUVFRUVFRUVFRUVFRUVFRUVFRUVFRUVFRUVFNFgAA&#10;AAAAAAAIS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FVFRUVFRUVFRUVFRUVFRSwAAAAAAFVFRUVFRUVFRUVFR&#10;UU8WAAA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8WAAAA&#10;AAEzUVFRUVFRUVFRUVFRUVFRUVFRSwAAAAAABkh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LCgAAAAAAAAATS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AoAAAAA&#10;BkhRUVFRUVFRUVFRUVFPFgAAAAABM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sAAAAA&#10;AAACP1FRUVFRUVFRUVFRUVFRUVFRNAAAAAAAC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UAAAAAA&#10;AAEzUVFRUVFRUVFRUVFRUVFRUUAA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TQAAAAAABVR&#10;UVFRUVFRUVFRUVFRUU8WAAAAAAEzUVFRUVFRUVFRUVFRUVFRUVFRSwAAAAAABk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NAAAAAAAFVFR&#10;UVFRUVFRUVFRUVFRUVFRUVFRUVFRUVFRUUsKAAAAAAAAABN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NAAAAAAAFVFR&#10;UVFRUVFRUVFRUVFMCgAAAAAGSFFRUVFRUVFRUVFRUU8W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8WAAAAAAEzUVFRUVFRUVFRUVFRUVFRUVFRQAAAAAAA&#10;CF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AAAAAAAAAAABV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AABM1FRUVFRUVFRUVFRUVFPFgAAAAABM1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UsAAAAAAAAGSFFRUVFRUVFRUVFRUVFRUVFRQAAAAAAA&#10;Bkh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CYAAAAAAAhRUVFRUVFRUVFRUVFRUVFRUU8WAAAAAAAV&#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TQAAAAAABVRUVFRUVFRUVFRUVFRUU8WAAAAAAEzUVFRUVFR&#10;UVFRUVFRUVFRUVFRQAAAAAAAC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FVFRUVFRUVFRUVFRUVFRUVFRUVFRUVFRUVFRQAAA&#10;AAAAAAAAF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NAAAAAAAFVFRUVFRUVFRUVFRUVAmAAAAAAEzUVFRUVFRUVFR&#10;UVFRUU8W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Am&#10;AAAAAAAlUVFRUVFRUVFRUVFRUVFRUVFRQAA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NQAAAAAAAAAAJF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MCgAA&#10;AAAAAAAAAAAAAAAAAAAAAAAAAAAAAAAAAAA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UwK&#10;AAAAAAAIUVFRUVFRUVFRUVFRUVFRUVFRSwAAAAAABkh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TxYA&#10;AAAAACVRUVFRUVFRUVFRUVFRUVFRUVE0AAAAAAAI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TQAAAAA&#10;ABVRUVFRUVFRUVFRUVFRUVAmAAAAAAAlUVFRUVFRUVFRUVFRUVFRUVFRQAAAAAAAC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NAAAAAAA&#10;FVFRUVFRUVFRUVFRUVFRUVFRUVFRUVFRUVA1AAAAAAAAAAAk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NAAAAAAA&#10;FVFRUVFRUVFRUVFRUUwKAAAAAAAAAAAAAAAAAAAAAAAAAAAAAAAAAAAAAAAAAAAI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E0AAAAAAAlUVFRUVFRUVFRUVFRUVFRUVFRNAAA&#10;AAAAF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AmAAAAAAAAAAEl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MCgAAAAAAAAAAAAAAAAAAAAAAAAAAAAAAAAAAAAAA&#10;AAAAC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8WAAAAAAAVUVFRUVFRUVFRUVFRUVFRUVFRTAoA&#10;AAAAAj9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TAoAAAAAAj9RUVFRUVFRUVFRUVFRUVFRUVFLAAAA&#10;AAAGS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TQAAAAAABVRUVFRUVFRUVFRUVFRUVE0AAAAAAAlUVFR&#10;UVFRUVFRUVFRUVFRUVFRNAAAAAAAF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NAAAAAAAFVFRUVFRUVFRUVFRUVFRUVFRUVFRUVFRUCYA&#10;AAAAAAAAASV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NAAAAAAAFVFRUVFRUVFRUVFRUUwKAAAAAAAAAAAAAAAA&#10;AAAAAAAAAAAAAAAAAAAAAAAAAAA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AAAAAAAAVUVFRUVFRUVFRUVFRUVFRUVFQJgAAAAAAJ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TRkAAAAAAAAAAj5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M&#10;CgAAAAAAAAAAAAAAAAAAAAAAAAAAAAAAAAAAAAAAAAAACF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U8WAAAAAAAVUVFRUVFRUVFRUVFRUVFRUVFRTAoAAAAAAj9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TAoAAAAABkhRUVFRUVFRUVFRUVFRUVFRUVFMCgAAAAACP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TQA&#10;AAAAABVRUVFRUVFRUVFRUVFRUVFAAAAAAAAVUVFRUVFRUVFRUVFRUVFRUVFQJgAAAAAAJ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NAAA&#10;AAAAFVFRUVFRUVFRUVFRUVFRUVFRUVFRUVFNGQAAAAAAAAACPl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NAAA&#10;AAAAFVFRUVFRUVFRUVFRUUwKAAAAAAAAAAAAAAAAAAAAAAAAAAAAAAAAAAAAAAAAAAA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LAAAAAAAIUVFRUVFRUVFRUVFRUVFRUVFP&#10;FgAAAAABM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NFgAAAAAAAAAG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MCgAAAAAAAAAAAAAAAAAAAAAAAAAAAAAAAAAA&#10;AAAAAAAAC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AmAAAAAAAIUVFRUVFRUVFRUVFRUVFRUVFR&#10;TAoAAAAABkh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AoAAAAABkhRUVFRUVFRUVFRUVFRUVFRUVFM&#10;CgAAAAACP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TQAAAAAABVRUVFRUVFRUVFRUVFRUVFLAAAAAAAI&#10;UVFRUVFRUVFRUVFRUVFRUVFPFgAAAAABM1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NAAAAAAAFVFRUVFRUVFRUVFRUVFRUVFRUVFRUU0W&#10;AAAAAAAAAAZ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NAAAAAAAFVFRUVFRUVFRUVFRUUwKAAAAAAAAAAAA&#10;AAAAAAAAAAAAAAAAAAAAAAAAAAAAAAAI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MCgAAAAAGSFFRUVFRUVFRUVFRUVFRUVFMCgAAAAACP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wKAAAAAAAAABNI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MCgAAAAAAAAAAAAAAAAAAAAAAAAAAAAAAAAAAAAAAAAAACF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AAAAAAAAGSFFRUVFRUVFRUVFRUVFRUVFRSwAAAAAABk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TAoAAAAAAj9RUVFRUVFRUVFRUVFRUVFRUVFMCgAAAAACP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TQAAAAAABVRUVFRUVFRUVFRUVFRUVFMCgAAAAAGSFFRUVFRUVFRUVFRUVFRUVFMCgAAAAACP1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NAAAAAAAFVFRUVFRUVFRUVFRUVFRUVFRUVFRTAoAAAAAAAAAE0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NAAAAAAAFVFRUVFRUVFRUVFRUUwKAAAAAAAAAAAAAAAAAAAAAAAAAAAAAAAAAAAAAAAAAAA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AABM1FRUVFRUVFRUVFRUVFR&#10;UVFAAAAAAAAGS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TRYAAAAA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MCgAAAAAAAAAAAAAAAAAAAAAAAAAAAAAA&#10;AAAAAAAAAAAAC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LAAAAAAACP1FRUVFRUVFRUVFRUVFR&#10;UVFRQAAAAAAAC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AoAAAAAATNRUVFRUVFRUVFRUVFRUVFR&#10;UVFLAAAAAAAGSF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TQAAAAAABVRUVFRUVFRUVFRUVFRUVFPFgAA&#10;AAABM1FRUVFRUVFRUVFRUVFRUVFAAAAAAAAGS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NAAAAAAAFVFRUVFRUVFRUVFRUVFRUVFRUVFN&#10;FgAAAAAAAAAV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NAAAAAAAFVFRUVFRUVFRUVFRUUwKAAAAAAAA&#10;AAAAAAAAAAAAAAAAAAAAAAAAAAAAAAAAA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FVFRUVFRUVFRUVFRUVFRUVE0AAAAAAAV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AAAAAAAAEk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PFgAAAAABM1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MCgAAAAAAFVFRUVFRUVFRUVFRUVFRUVFQJgAA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TxYAAAAAACVRUVFRUVFRUVFRUVFRUVFRUVFAAAAAAAAGSF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TQAAAAAABVRUVFRUVFRUVFRUVFRUVFRNAAAAAAAFVFRUVFRUVFRUVFRUVFRUVE0AAAAAAAV&#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NAAAAAAAFVFRUVFRUVFRUVFRUVFRUVFRUU8WAAAAAAAAASR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NAAAAAAAFVFRUVFRUVFRUVFRUVFRUVFRUVFRUVFRUVFRUVFRUVFRUU8WAA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AABkhRUVFRUVFRUVFR&#10;UVFRUUwKAAAAAAEz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AmAAAAAAAAATN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BM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JgAAAAAABkhRUVFRUVFRUVFR&#10;UVFRUVFMCgAAAAABM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CYAAAAAAAZIUVFRUVFRUVFRUVFR&#10;UVFRUVAmAAAAAAA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TQAAAAAABVRUVFRUVFRUVFRUVFRUVFR&#10;QAAAAAAABkhRUVFRUVFRUVFRUVFRUUwK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FVFRUVFRUVFRUVFRUVFRUVFR&#10;UCYAAAAAAAABM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NAAAAAAAFVFRUVFRUVFRUVFRUVFRUVFR&#10;UVFRUVFRUVFRUVFRUVFRUU8WAAAAAAEz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TAoAAAAAACVRUVFRUVFRUVFRUVFRUTQAAAAAAAZ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UAAAAAAAAABM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AAAABM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QAAAAAAAABVRUVFRUVFRUVFRUVFRUVE0AAAAAAAGSF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UAAAAAAAAAlUVFRUVFRUVFRUVFRUVFRUUAAAAAAAAAl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TQAAAAAABVRUVFRUVFRUVFRUVFRUVFRTAoAAAAAACVRUVFRUVFRUVFRUVFRUTQAAAAA&#10;AAZI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AAAFVFRUVFRUVFRUVFRUVFRUVFRQAAA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NAAAAAAAFVFRUVFRUVFRUVFRUVFRUVFRUVFRUVFRUVFRUVFRUVFRUU8WAAAAAAEz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CYAAAAAAAEzUVFRUVFR&#10;UVFRUVFRSwAAAAAAABV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AoAAAAAAAEz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AABM1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TxYAAAAAAAEzUVFRUVFR&#10;UVFRUVFRUUsAAAAAAAAV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UwKAAAAAAACP1FRUVFRUVFR&#10;UVFRUVFRTAoAAAAAAAI/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TQAAAAAABVRUVFRUVFRUVFRUVFR&#10;UVFRUCYAAAAAAAEzUVFRUVFRUVFRUVFRSwAAAAAAABV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FVFRUVFRUVFRUVFRUVFR&#10;UVFMCgAAAAAAATN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NAAAAAAAFVFRUVFRUVFRUVFRUVFR&#10;UVFRUVFRUVFRUVFRUVFRUVFRUU8WAAAAAAEz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sAAAAAAAACP1FRUVFRUVFRUVFMCgAAAAAAAj9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QJgAAAAAAACV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AAABM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UAAAAAAAAACPlFRUVFRUVFRUVFRSwoAAAAAAA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AmAAAAAAAABT5RUVFRUVFRUVFRUVFMCgAAAAAAABV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TQAAAAAABVRUVFRUVFRUVFRUVFRUVFRUUsAAAAAAAACP1FRUVFRUVFRUVFMCgAA&#10;AAAAAj9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FVFRUVFRUVFRUVFRUVFRUVAmAAAAAAAAJ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NAAAAAAAFVFRUVFRUVFRUVFRUVFRUVFRUVFRUVFRUVFRUVFRUVFRUU8W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AmAAAAAAAAATBR&#10;UVFRUVFRUUEKAAAAAAAAF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LAAAAAAAAF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PFgAAAAABM1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8WAAAAAAAAASRR&#10;UVFRUVFRUVA2AAAAAAAAABV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MCgAAAAAAAAEkUVFR&#10;UVFRUVFRUDcKAAAAAAAAAj9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TQAAAAAABVRUVFRUVFRUVFR&#10;UVFRUVFRUVAmAAAAAAAAATBRUVFRUVFRUUEKAAAAAAAAF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NAAAAAAAFVFRUVFRUVFRUVFR&#10;UVFRUUsAAAAAAAAV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NAAAAAAAFVFRUVFRUVFRUVFR&#10;UVFRUVFRUVFRUVFRUVFRUVFRUVFRUU8WAAAAAAEz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MCgAAAAAAAAAPMEhRUU5CDQAAAAAAAAACP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AmAAAAAAAAAAAAAAAAAAAAAAAAAAAAAAAAAAAAAAAAJ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PFgAAAAABM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LAAAAAAAAAAABIUZRUVFGNwoAAAAAAAAAAj9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QAAAAAAAAAAAASE9UVFRUEUsCgAAAAAAAAAAJ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TQAAAAAABVRUVFRUVFRUVFRUVFRUVFRUVFMCgAAAAAAAAAPMEhRUU5CDQAA&#10;AAAAAAACP1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FVFRUVFRUVFRUVFRUVFRUCYAAAAAAAAAAAAAAAAAAAAAAAAAAAAA&#10;AAAAAAAAAAAl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NAAAAAAAFVFRUVFRUVFRUVFRUVFRUVFRUVFRUVFRUVFRUVFRUVFRUU8WAAAA&#10;AAEz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QAAAAAAA&#10;AAAAAAAAAAAAAAAAAAAAAAEz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UwKAAAAAAAAAAAA&#10;AAAAAAAAAAAAAAAAAAAAAAAAAAAAJ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PFgAAAAABM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QAAAAAAA&#10;AAAAAAAAAAAAAAAAAAAAAAABM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CYAAAAAAAAA&#10;AAAAAAAAAAAAAAAAAAAAAAAV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TQAAAAAABVRUVFRUVFR&#10;UVFRUVFRUVFRUVFRQAAAAAAAAAAAAAAAAAAAAAAA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AAAAFVFRUVFRUVFR&#10;UVFRUVFRTAoAAAAAAAAAAAAAAAAAAAAAAAAAAAAAAAAAAAAAAAAl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NAAAAAAAFVFRUVFRUVFR&#10;UVFRUVFRUVFRUVFRUVFRUVFRUVFRUVFRUU8W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CYAAAAAAAAAAAAAAAAAAAAAAAAAABV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UAAAAAAAAAAAAAAAAAAAAAAAAAAAAAAAAAAAAAAAAAAJ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PFgAAAAABM1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TUAAAAAAAAAAAAAAAAAAAAAAAAAAAAl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AmAAAAAAAAAAAAAAAAAAAAAAAAAAAAAA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TQAAAAAABVRUVFRUVFRUVFRUVFRUVFRUVFRUCYAAAAAAAAAAAAAAAAA&#10;AAAAAAAAABV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NAAAAAAAFVFRUVFRUVFRUVFRUVFRQAAAAAAAAAAAAAAAAAAAAAAAAAAA&#10;AAAAAAAAAAAAAAAl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NAAAAAAAFVFRUVFRUVFRUVFRUVFRUVFRUVFRUVFRUVFRUVFRUVFRUU8W&#10;AAAAAAEz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Am&#10;AAAAAAAAAAAAAAAA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CYAAAAAAAAA&#10;AAAAAAAAAAAAAAAAAAAAAAAAAAAAAAAAJ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PFgAAAAABM1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A&#10;AAAAAAAAAAAAAAAAAAAAAAAAASR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QJgAA&#10;AAAAAAAAAAAAAAAAAAAAAAAAF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TQAAAAAABVRUVFR&#10;UVFRUVFRUVFRUVFRUVFRUVAmAAAAAAAAAAAAAAAAAAAAAAAAF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FVFRUVFR&#10;UVFRUVFRUVFQJgAAAAAAAAAAAAAAAAAAAAAAAAAAAAAAAAAAAAAAAAAl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NAAAAAAAFVFRUVFR&#10;UVFRUVFRUVFRUVFRUVFRUVFRUVFRUVFRUVFRUU8WAAAAAAEz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NgAAAAAAAAAAAAAAAAAAAAEk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TxYAAAAAAAAAAAAAAAAAAAAAAAAAAAAAAAAAAAAAAAAAJ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PFgAAAAABM1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QxkAAAAAAAAAAAAAAAAAAAAFPl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UEKAAAAAAAAAAAAAAAAAAAAAAUw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TQAAAAAABVRUVFRUVFRUVFRUVFRUVFRUVFRUVFQNgAAAAAAAAAA&#10;AAAAAAAAAAEk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FVFRUVFRUVFRUVFRUVFPFgAAAAAAAAAAAAAAAAAAAAAA&#10;AAAAAAAAAAAAAAAAAAAl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NAAAAAAAFVFRUVFRUVFRUVFRUVFRUVFRUVFRUVFRUVFRUVFRUVFR&#10;UU8WAAA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0aAAAAAAAAAAAAAAABE0h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TxYAAAAA&#10;AAAAAAAAAAAAAAAAAAAAAAAAAAAAAAAAAAAAJ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PFgAAAAABM1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A3CgAAAAAAAAAAAAAABCR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NQoAAAAAAAAAAAAAAAABJEh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TQAAAAAABVR&#10;UVFRUVFRUVFRUVFRUVFRUVFRUVFRUU0aAAAAAAAAAAAAAAABE0h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NAAAAAAAFVFR&#10;UVFRUVFRUVFRUVFPFgAAAAAAAAAAAAAAAAAAAAAAAAAAAAAAAAAAAAAAAAAl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NAAAAAAAFVFR&#10;UVFRUVFRUVFRUVFRUVFRUVFRUVFRUVFRUVFRUVFRUU8WAAAAAAEz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DgcDQAAAAAOEjB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U0sGgoAAAABDiA+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FLBoNAAAAAAQPIUd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Dgc&#10;DQAAAAAOEjB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&#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TxYAAAAAJVFRUVFRUVFRUVFRUVFRUVFRUVFR&#10;UVFRUVFRUVFRUVFRUVFRUVFRUVFRUVFRUVFRUVFRUVFRUVFRUVFRUVFRUVFRUVFRUVFRUVFRUVFR&#10;UVFRUVFRUVFRUVFRUVFRUVFRUVFRUVFRUVFRUVFRUVFRUVFRUVFRUVFRUVFRUVFRUVFRUUAAAAZI&#10;UVFRUVFRUVFRUVFRUVFRUVFRUVFRUVFRUVFRUVFRTAoAAAABM1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UAAAAAACFFRUVFRUVFRUVFRUVFRUVFRUVFRUVFRUVFRUVFRUVFRUVFRUVFRUVFRUVFRUVFR&#10;UVFRUVFRUVFRUVFRUVFRUVFRUVFRUVFRUVFRUVFRUVFRUVFRUVFRUVFRUVFRUVFRUVFRUVFRUVFR&#10;UVFRUVFRUVFRUVFRUVFRUVFRUVFRUVFRUCYAABVRUVFRUVFRUVFRUVFRUVFRUVFRUVFRUVFRUVFR&#10;UVFRQAAAAAAV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AmAAAAATNRUVFRUVFRUVFRUVFRUVFR&#10;UVFRUVFRUVFRUVFRUVFRUVFRUVFRUVFRUVFRUVFRUVFRUVFRUVFRUVFRUVFRUVFRUVFRUVFRUVFR&#10;UVFRUVFRUVFRUVFRUVFRUVFRUVFRUVFRUVFRUVFRUVFRUVFRUVFRUVFRUVFRUVFRUVFRUVFRSwAA&#10;Aj9RUVFRUVFRUVFRUVFRUVFRUVFRUVFRUVFRUVFRUVFPFgAAAAZI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MCgAAAAhRUVFRUVFRUVFRUVFRUVFRUVFRUVFRUVFRUVFRUVFRUVFRUVFRUVFRUVFR&#10;UVFRUVFRUVFRUVFRUVFRUVFRUVFRUVFRUVFRUVFRUVFRUVFRUVFRUVFRUVFRUVFRUVFRUVFRUVFR&#10;UVFRUVFRUVFRUVFRUVFRUVFRUVFRUVFRUVFRNAAACFFRUVFRUVFRUVFRUVFRUVFRUVFRUVFRUVFR&#10;UVFRUVFAAAAAATN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QAAAAAEzUVFRUVFRUVFRUVFR&#10;UVFRUVFRUVFRUVFRUVFRUVFRUVFRUVFRUVFRUVFRUVFRUVFRUVFRUVFRUVFRUVFRUVFRUVFRUVFR&#10;UVFRUVFRUVFRUVFRUVFRUVFRUVFRUVFRUVFRUVFRUVFRUVFRUVFRUVFRUVFRUVFRUVFRUVFRUVFM&#10;CgAAJVFRUVFRUVFRUVFRUVFRUVFRUVFRUVFRUVFRUVFRUU8WAAAAF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TQAAAAGSFFRUVFRUVFRUVFRUVFRUVFRUVFRUVFRUVFRUVFRUVFRUVFRUVFR&#10;UVFRUVFRUVFRUVFRUVFRUVFRUVFRUVFRUVFRUVFRUVFRUVFRUVFRUVFRUVFRUVFRUVFRUVFRUVFR&#10;UVFRUVFRUVFRUVFRUVFRUVFRUVFRUVFRUVFRUVE0AAAGSFFRUVFRUVFRUVFRUVFRUVFRUVFRUVFR&#10;UVFRUVFRUUAAAAAG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AmAAAAFVFRUVFRUVFR&#10;UVFRUVFRUVFRUVFRUVFRUVFRUVFRUVFRUVFRUVFRUVFRUVFRUVFRUVFRUVFRUVFRUVFRUVFRUVFR&#10;UVFRUVFRUVFRUVFRUVFRUVFRUVFRUVFRUVFRUVFRUVFRUVFRUVFRUVFRUVFRUVFRUVFRUVFRUVFR&#10;UUsAAAAVUVFRUVFRUVFRUVFRUVFRUVFRUVFRUVFRUVFRUVFRTAoAAAI/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PFgAAACVRUVFRUVFRUVFRUVFRUVFRUVFRUVFRUVFRUVFRUVFRUVFR&#10;UVFRUVFRUVFRUVFRUVFRUVFRUVFRUVFRUVFRUVFRUVFRUVFRUVFRUVFRUVFRUVFRUVFRUVFRUVFR&#10;UVFRUVFRUVFRUVFRUVFRUVFRUVFRUVFRUVFRUVFRTAoAAAI/UVFRUVFRUVFRUVFRUVFRUVFRUVFR&#10;UVFRUVFRUVFPFgAAATN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TRYAAAEzUVFR&#10;UVFRUVFRUVFRUVFRUVFRUVFRUVFRUVFRUVFRUVFRUVFRUVFRUVFRUVFRUVFRUVFRUVFRUVFRUVFR&#10;UVFRUVFRUVFRUVFRUVFRUVFRUVFRUVFRUVFRUVFRUVFRUVFRUVFRUVFRUVFRUVFRUVApAAAADiA9&#10;UVBCCgAAABVRUVFRUVFRUVFRUVFRUVFRUVFRUVFRUVFRUVFRUVAmAAABM1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U0WAAACPlFRUVFRUVFRUVFRUVFRUVFRUVFRUVFRUVFRUVFR&#10;UVFRUVFRUVFRUVFRUVFRUVFRUVFRUVFRUVFRUVFRUVFRUVFRUVFRUVFRUVFRUVFRUVFRUVFRUVFR&#10;UVFRUVFRUVFRUVFRUVFRUVFRUVFRUCYAAAAAAAAAAAAAAAAAAj9RUVFRUVFRUVFRUVFRUVFRUVFR&#10;UVFRUVFRUVFRUTQAAAEz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QJgAA&#10;ATNRUVFRUVFRUVFRUVFRUVFRUVFRUVFRUVFRUVFRUVFRUVFRUVFRUVFRUVFRUVFRUVFRUVFRUVFR&#10;UVFRUVFRUVFRUVFRUVFRUVFRUVFRUVFRUVFRUVFRUVFRUVFRUVFRUVFRUVFRUVFRUVFRSwAAAAAA&#10;AAAAAAAAAAAAJVFRUVFRUVFRUVFRUVFRUVFRUVFRUVFRUVFRUVFQNAAAATN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DUAAAEzUVFRUVFRUVFRUVFRUVFRUVFRUVFRUVFR&#10;UVFRUVFRUVFRUVFRUVFRUVFRUVFRUVFRUVFRUVFRUVFRUVFRUVFRUVFRUVFRUVFRUVFRUVFRUVFR&#10;UVFRUVFRUVFRUVFRUVFRUVFRUVFRUVFRNAAAAAAAAAAAAAAAAAAIUVFRUVFRUVFRUVFRUVFRUVFR&#10;UVFRUVFRUVFRUVAmAAAGS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CCgAAFVFRUVFRUVFRUVFRUVFRUVFRUVFRUVFRUVFRUVFRUVFRUVFRUVFRUVFRUVFRUVFRUVFR&#10;UVFRUVFRUVFRUVFRUVFRUVFRUVFRUVFRUVFRUVFRUVFRUVFRUVFRUVFRUVFRUVFRUVFRUVFRNAAA&#10;AAAAAAAAAAAAAAZIUVFRUVFRUVFRUVFRUVFRUVFRUVFRUVFRUVFRTAoAABR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TSkAAAZIUVFRUVFRUVFRUVFRUVFRUVFR&#10;UVFRUVFRUVFRUVFRUVFRUVFRUVFRUVFRUVFRUVFRUVFRUVFRUVFRUVFRUVFRUVFRUVFRUVFRUVFR&#10;UVFRUVFRUVFRUVFRUVFRUVFRUVFRUVFRUVFRQAAAAAAAAAAAAAAABT9RUVFRUVFRUVFRUVFRUVFR&#10;UVFRUVFRUVFRUVA1AAAFM1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DGQAVUVFRUVFRUVFRUVFRUVFRUVFRUVFRUVFRUVFRUVFRUVFRUVFRUVFRUVFRUVFR&#10;UVFRUVFRUVFRUVFRUVFRUVFRUVFRUVFRUVFRUVFRUVFRUVFRUVFRUVFRUVFRUVFRUVFRUVFRUVFR&#10;TxYAAAAAAAAAAAAGSFFRUVFRUVFRUVFRUVFRUVFRUVFRUVFRUVFRUUAAASFI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DciUVFRUVFRUVFRUVFRUVFR&#10;UVFRUVFRUVFRUVFRUVFRUVFRUVFRUVFRUVFRUVFRUVFRUVFRUVFRUVFRUVFRUVFRUVFRUVFRUVFR&#10;UVFRUVFRUVFRUVFRUVFRUVFRUVFRUVFRUVFRUVFRUUwKAAAAAAAAASRRUVFRUVFRUVFRUVFRUVFR&#10;UVFRUVFRUVFRUVFRUUEhSF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ONQoAAA8wSF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">
                <v:group id="Group 3" o:spid="_x0000_s1027" style="position:absolute;top:-1581;width:25659;height:20449" coordorigin=",-2089" coordsize="25659,2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8756384" o:spid="_x0000_s1028" type="#_x0000_t75" alt="A graph of different colored lines&#10;&#10;Description automatically generated" style="position:absolute;width:25659;height:1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">
                    <v:imagedata r:id="rId13" o:title="A graph of different colored lines&#10;&#10;Description automatically generated" croptop="7087f" cropbottom="3438f" cropleft="5191f" cropright="8256f"/>
                  </v:shape>
                  <v:shapetype id="_x0000_t202" coordsize="21600,21600" o:spt="202" path="m,l,21600r21600,l21600,xe">
                    <v:stroke joinstyle="miter"/>
                    <v:path gradientshapeok="t" o:connecttype="rect"/>
                  </v:shapetype>
                  <v:shape id="Text Box 2" o:spid="_x0000_s1029" type="#_x0000_t202" style="position:absolute;left:3132;top:-2089;width:3112;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" filled="f" stroked="f" strokeweight=".5pt">
                    <v:textbox>
                      <w:txbxContent>
                        <w:p w14:paraId="78A24BBC" w14:textId="77777777" w:rsidR="0085331F" w:rsidRDefault="003030F4">
                          <w:r>
                            <w:t>a)</w:t>
                          </w:r>
                        </w:p>
                      </w:txbxContent>
                    </v:textbox>
                  </v:shape>
                </v:group>
                <v:group id="Group 4" o:spid="_x0000_s1030" style="position:absolute;left:25737;top:-1581;width:25359;height:19941" coordorigin=",-1581" coordsize="25358,1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">
                  <v:shape id="Picture 3" o:spid="_x0000_s1031" type="#_x0000_t75" alt="A graph of different colored lines&#10;&#10;Description automatically generated" style="position:absolute;width:25357;height:1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">
                    <v:imagedata r:id="rId14" o:title="A graph of different colored lines&#10;&#10;Description automatically generated" croptop="5637f" cropbottom="3631f" cropleft="4704f" cropright="8132f"/>
                  </v:shape>
                  <v:shape id="Text Box 2" o:spid="_x0000_s1032" type="#_x0000_t202" style="position:absolute;left:3090;top:-1581;width:3111;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" filled="f" stroked="f" strokeweight=".5pt">
                    <v:textbox>
                      <w:txbxContent>
                        <w:p w14:paraId="707C17BE" w14:textId="77777777" w:rsidR="0085331F" w:rsidRDefault="003030F4">
                          <w:r>
                            <w:t>b)</w:t>
                          </w:r>
                        </w:p>
                      </w:txbxContent>
                    </v:textbox>
                  </v:shape>
                </v:group>
              </v:group>
            </w:pict>
          </mc:Fallback>
        </mc:AlternateContent>
      </w:r>
      <w:r w:rsidRPr="00820C55">
        <w:rPr>
          <w:bCs/>
          <w:i/>
          <w:iCs/>
        </w:rPr>
        <w:t>C. vulgaris</w:t>
      </w:r>
      <w:r w:rsidRPr="00820C55">
        <w:rPr>
          <w:bCs/>
        </w:rPr>
        <w:t xml:space="preserve"> growth was </w:t>
      </w:r>
      <w:r w:rsidRPr="00820C55">
        <w:rPr>
          <w:bCs/>
          <w:lang w:val="en-GB"/>
        </w:rPr>
        <w:t>experimentally investigated</w:t>
      </w:r>
      <w:r w:rsidRPr="00820C55">
        <w:rPr>
          <w:bCs/>
        </w:rPr>
        <w:t xml:space="preserve"> in the presence of TC and CIP at regular intervals throughout a 2-week period, and the data obtained are illustrated in Figure 1.</w:t>
      </w:r>
      <w:r w:rsidRPr="00820C55">
        <w:rPr>
          <w:bCs/>
          <w:lang w:val="en-GB"/>
        </w:rPr>
        <w:t xml:space="preserve"> </w:t>
      </w:r>
      <w:r w:rsidRPr="00820C55">
        <w:rPr>
          <w:bCs/>
        </w:rPr>
        <w:t>The findings indicate that concentrations of 5 and 10</w:t>
      </w:r>
      <w:r w:rsidRPr="00820C55">
        <w:rPr>
          <w:lang w:val="en-GB"/>
        </w:rPr>
        <w:t>mg L</w:t>
      </w:r>
      <w:r w:rsidRPr="00820C55">
        <w:rPr>
          <w:vertAlign w:val="superscript"/>
          <w:lang w:val="en-GB"/>
        </w:rPr>
        <w:t xml:space="preserve">-1 </w:t>
      </w:r>
      <w:r w:rsidRPr="00820C55">
        <w:rPr>
          <w:bCs/>
        </w:rPr>
        <w:t>of TC resulted in a slight increase in algal growth (Figure 1a), with the maximum biomass concentration observed at 10</w:t>
      </w:r>
      <w:r w:rsidRPr="00820C55">
        <w:rPr>
          <w:lang w:val="en-GB"/>
        </w:rPr>
        <w:t>mg L</w:t>
      </w:r>
      <w:r w:rsidRPr="00820C55">
        <w:rPr>
          <w:vertAlign w:val="superscript"/>
          <w:lang w:val="en-GB"/>
        </w:rPr>
        <w:t xml:space="preserve">-1 </w:t>
      </w:r>
      <w:r w:rsidRPr="00820C55">
        <w:rPr>
          <w:bCs/>
        </w:rPr>
        <w:t>of TC being 0.43</w:t>
      </w:r>
      <w:r w:rsidRPr="00820C55">
        <w:rPr>
          <w:lang w:val="en-GB"/>
        </w:rPr>
        <w:t>g L</w:t>
      </w:r>
      <w:r w:rsidRPr="00820C55">
        <w:rPr>
          <w:vertAlign w:val="superscript"/>
          <w:lang w:val="en-GB"/>
        </w:rPr>
        <w:t>-1</w:t>
      </w:r>
      <w:r w:rsidRPr="00820C55">
        <w:rPr>
          <w:bCs/>
        </w:rPr>
        <w:t xml:space="preserve">. This </w:t>
      </w:r>
      <w:r w:rsidRPr="00820C55">
        <w:rPr>
          <w:bCs/>
          <w:lang w:val="en-GB"/>
        </w:rPr>
        <w:t>can be</w:t>
      </w:r>
      <w:r w:rsidRPr="00820C55">
        <w:rPr>
          <w:bCs/>
        </w:rPr>
        <w:t xml:space="preserve"> attributed to the stimulation of repair and maintenance mechanisms by TC at low levels, occurring as early as </w:t>
      </w:r>
      <w:r w:rsidRPr="00820C55">
        <w:rPr>
          <w:bCs/>
          <w:lang w:val="en-GB"/>
        </w:rPr>
        <w:t>the 2</w:t>
      </w:r>
      <w:r w:rsidRPr="00820C55">
        <w:rPr>
          <w:bCs/>
          <w:vertAlign w:val="superscript"/>
          <w:lang w:val="en-GB"/>
        </w:rPr>
        <w:t>nd</w:t>
      </w:r>
      <w:r w:rsidRPr="00820C55">
        <w:rPr>
          <w:bCs/>
          <w:lang w:val="en-GB"/>
        </w:rPr>
        <w:t xml:space="preserve"> </w:t>
      </w:r>
      <w:r w:rsidRPr="00820C55">
        <w:rPr>
          <w:bCs/>
        </w:rPr>
        <w:t xml:space="preserve">day. These mechanisms involve the production of proteins related to </w:t>
      </w:r>
      <w:proofErr w:type="spellStart"/>
      <w:r w:rsidRPr="00820C55">
        <w:rPr>
          <w:bCs/>
        </w:rPr>
        <w:t>cytoprotection</w:t>
      </w:r>
      <w:proofErr w:type="spellEnd"/>
      <w:r w:rsidRPr="00820C55">
        <w:rPr>
          <w:bCs/>
        </w:rPr>
        <w:t xml:space="preserve"> and an increase </w:t>
      </w:r>
      <w:r w:rsidRPr="00820C55">
        <w:rPr>
          <w:bCs/>
          <w:lang w:val="en-GB"/>
        </w:rPr>
        <w:t>in</w:t>
      </w:r>
      <w:r w:rsidRPr="00820C55">
        <w:rPr>
          <w:bCs/>
        </w:rPr>
        <w:t xml:space="preserve"> antioxidant defense mechanisms </w:t>
      </w:r>
      <w:r w:rsidRPr="00820C55">
        <w:rPr>
          <w:bCs/>
        </w:rPr>
        <w:fldChar w:fldCharType="begin" w:fldLock="1"/>
      </w:r>
      <w:r w:rsidRPr="00820C55">
        <w:rPr>
          <w:bCs/>
        </w:rPr>
        <w:instrText>ADDIN CSL_CITATION {"citationItems":[{"id":"ITEM-1","itemData":{"DOI":"https://doi.org/10.1016/j.jhazmat.2020.124722","ISSN":"0304-3894","abstract":"Antibiotic contaminants could promote the formation of harmful cyanobacterial blooms through hormetic stimulation, but the mechanisms underlying these stimulatory effects remain unclear. This study investigated the biochemical, transcriptomic, and proteomic responses of a dominant bloom-forming cyanobacterium, Microcystis aeruginosa, to a five-component mixture of frequently detected antibiotics at current contamination levels. The growth rate of M. aeruginosa presented a U-shaped dose-response to 50–500 ng L-1 of mixed antibiotics. Alterations in the transcriptome of M. aeruginosa suggested the excitation of both photosynthesis and carbon metabolism, increasing energy generation in response to oxidative stress induced by low-dose antibiotics, and thus contributing to the significant (p &lt; 0.05) increase in growth rate, Fv/Fm, and cell density. Comparison between transcriptomic and proteomic responses further confirmed the action mode of the mixed antibiotics. Proteins and their corresponding genes related to ROS scavenging, photosynthesis, carbon fixation, electron transport, oxidative phosphorylation, and biosynthesis, showed consistent expression tendencies in response to 200 ng L-1 of mixed antibiotics, which were credible action targets of mixed antibiotics in M. aeruginosa. Mixed antibiotics stimulated microcystin synthesis by upregulating a microcystin synthetase and its encoding gene (mcyC), which could increase the hazard of M. aeruginosa in aquatic environments.","author":[{"dropping-particle":"","family":"Jiang","given":"Yunhan","non-dropping-particle":"","parse-names":false,"suffix":""},{"dropping-particle":"","family":"Liu","given":"Ying","non-dropping-particle":"","parse-names":false,"suffix":""},{"dropping-particle":"","family":"Zhang","given":"Jian","non-dropping-particle":"","parse-names":false,"suffix":""}],"container-title":"Journal of Hazardous Materials","id":"ITEM-1","issued":{"date-parts":[["2021"]]},"page":"124722","title":"Mechanisms for the stimulatory effects of a five-component mixture of antibiotics in Microcystis aeruginosa at transcriptomic and proteomic levels","type":"article-journal","volume":"406"},"uris":["http://www.mendeley.com/documents/?uuid=25ab2f35-ad4f-4418-955d-c30426f876f4"]}],"mendeley":{"formattedCitation":"(Jiang et al., 2021)","plainTextFormattedCitation":"(Jiang et al., 2021)","previouslyFormattedCitation":"(Jiang et al., 2021)"},"properties":{"noteIndex":0},"schema":"https://github.com/citation-style-language/schema/raw/master/csl-citation.json"}</w:instrText>
      </w:r>
      <w:r w:rsidRPr="00820C55">
        <w:rPr>
          <w:bCs/>
        </w:rPr>
        <w:fldChar w:fldCharType="separate"/>
      </w:r>
      <w:r w:rsidRPr="00820C55">
        <w:rPr>
          <w:bCs/>
        </w:rPr>
        <w:t>(Jiang et al., 2021)</w:t>
      </w:r>
      <w:r w:rsidRPr="00820C55">
        <w:rPr>
          <w:bCs/>
        </w:rPr>
        <w:fldChar w:fldCharType="end"/>
      </w:r>
      <w:r w:rsidRPr="00820C55">
        <w:rPr>
          <w:bCs/>
        </w:rPr>
        <w:t xml:space="preserve">. Additionally, in the cultivation under non-sterile conditions, the coexistence of bacteria </w:t>
      </w:r>
      <w:r w:rsidRPr="00820C55">
        <w:rPr>
          <w:bCs/>
          <w:lang w:val="en-GB"/>
        </w:rPr>
        <w:t>may have led to</w:t>
      </w:r>
      <w:r w:rsidRPr="00820C55">
        <w:rPr>
          <w:bCs/>
        </w:rPr>
        <w:t xml:space="preserve"> competition for nutrient consumption with the </w:t>
      </w:r>
      <w:r w:rsidRPr="00820C55">
        <w:rPr>
          <w:bCs/>
          <w:lang w:val="en-GB"/>
        </w:rPr>
        <w:t>micro</w:t>
      </w:r>
      <w:r w:rsidRPr="00820C55">
        <w:rPr>
          <w:bCs/>
        </w:rPr>
        <w:t>alga. At low antibiotic concentrations,</w:t>
      </w:r>
      <w:r w:rsidRPr="00820C55">
        <w:rPr>
          <w:bCs/>
          <w:lang w:val="en-GB"/>
        </w:rPr>
        <w:t xml:space="preserve"> reduction of</w:t>
      </w:r>
      <w:r w:rsidRPr="00820C55">
        <w:rPr>
          <w:bCs/>
        </w:rPr>
        <w:t xml:space="preserve"> bacterial growth </w:t>
      </w:r>
      <w:r w:rsidRPr="00820C55">
        <w:rPr>
          <w:bCs/>
          <w:lang w:val="en-GB"/>
        </w:rPr>
        <w:t>may have</w:t>
      </w:r>
      <w:r w:rsidRPr="00820C55">
        <w:rPr>
          <w:bCs/>
        </w:rPr>
        <w:t xml:space="preserve"> create</w:t>
      </w:r>
      <w:r w:rsidRPr="00820C55">
        <w:rPr>
          <w:bCs/>
          <w:lang w:val="en-GB"/>
        </w:rPr>
        <w:t>d</w:t>
      </w:r>
      <w:r w:rsidRPr="00820C55">
        <w:rPr>
          <w:bCs/>
        </w:rPr>
        <w:t xml:space="preserve"> a favorable environment for enhanced </w:t>
      </w:r>
      <w:r w:rsidRPr="00820C55">
        <w:rPr>
          <w:bCs/>
          <w:lang w:val="en-GB"/>
        </w:rPr>
        <w:t>microalga</w:t>
      </w:r>
      <w:r w:rsidRPr="00820C55">
        <w:rPr>
          <w:bCs/>
        </w:rPr>
        <w:t xml:space="preserve"> growth. Conversely, a concentration of 30</w:t>
      </w:r>
      <w:r w:rsidRPr="00820C55">
        <w:rPr>
          <w:lang w:val="en-GB"/>
        </w:rPr>
        <w:t>mg L</w:t>
      </w:r>
      <w:r w:rsidRPr="00820C55">
        <w:rPr>
          <w:vertAlign w:val="superscript"/>
          <w:lang w:val="en-GB"/>
        </w:rPr>
        <w:t>-1</w:t>
      </w:r>
      <w:r w:rsidRPr="00820C55">
        <w:rPr>
          <w:bCs/>
        </w:rPr>
        <w:t xml:space="preserve"> of TC resulted in a decline in algal growth after just 6 days compared to the control. </w:t>
      </w:r>
      <w:r w:rsidRPr="00820C55">
        <w:rPr>
          <w:bCs/>
          <w:lang w:val="en-GB"/>
        </w:rPr>
        <w:t>It is likely that p</w:t>
      </w:r>
      <w:proofErr w:type="spellStart"/>
      <w:r w:rsidRPr="00820C55">
        <w:rPr>
          <w:bCs/>
        </w:rPr>
        <w:t>rolonged</w:t>
      </w:r>
      <w:proofErr w:type="spellEnd"/>
      <w:r w:rsidRPr="00820C55">
        <w:rPr>
          <w:bCs/>
        </w:rPr>
        <w:t xml:space="preserve"> exposure to this antibiotic concentration induce</w:t>
      </w:r>
      <w:r w:rsidRPr="00820C55">
        <w:rPr>
          <w:bCs/>
          <w:lang w:val="en-GB"/>
        </w:rPr>
        <w:t>d</w:t>
      </w:r>
      <w:r w:rsidRPr="00820C55">
        <w:rPr>
          <w:bCs/>
        </w:rPr>
        <w:t xml:space="preserve"> excessive oxidative stress</w:t>
      </w:r>
      <w:r w:rsidRPr="00820C55">
        <w:rPr>
          <w:bCs/>
          <w:lang w:val="en-GB"/>
        </w:rPr>
        <w:t>, with formation of</w:t>
      </w:r>
      <w:r w:rsidRPr="00820C55">
        <w:rPr>
          <w:bCs/>
        </w:rPr>
        <w:t xml:space="preserve"> reactive oxygen species (ROS)</w:t>
      </w:r>
      <w:r w:rsidRPr="00820C55">
        <w:rPr>
          <w:bCs/>
          <w:lang w:val="en-GB"/>
        </w:rPr>
        <w:t>,</w:t>
      </w:r>
      <w:r w:rsidRPr="00820C55">
        <w:rPr>
          <w:bCs/>
        </w:rPr>
        <w:t xml:space="preserve"> </w:t>
      </w:r>
      <w:r w:rsidRPr="00820C55">
        <w:rPr>
          <w:bCs/>
          <w:lang w:val="en-GB"/>
        </w:rPr>
        <w:t>which was</w:t>
      </w:r>
      <w:r w:rsidRPr="00820C55">
        <w:rPr>
          <w:bCs/>
        </w:rPr>
        <w:t xml:space="preserve"> not efficiently counteracted by an increase in antioxidant defense mechanisms</w:t>
      </w:r>
      <w:r w:rsidRPr="00820C55">
        <w:rPr>
          <w:bCs/>
          <w:lang w:val="en-GB"/>
        </w:rPr>
        <w:t>, thus</w:t>
      </w:r>
      <w:r w:rsidRPr="00820C55">
        <w:rPr>
          <w:bCs/>
        </w:rPr>
        <w:t>, in turn, lead</w:t>
      </w:r>
      <w:proofErr w:type="spellStart"/>
      <w:r w:rsidRPr="00820C55">
        <w:rPr>
          <w:bCs/>
          <w:lang w:val="en-GB"/>
        </w:rPr>
        <w:t>ing</w:t>
      </w:r>
      <w:proofErr w:type="spellEnd"/>
      <w:r w:rsidRPr="00820C55">
        <w:rPr>
          <w:bCs/>
        </w:rPr>
        <w:t xml:space="preserve"> to toxic effects on the </w:t>
      </w:r>
      <w:r w:rsidRPr="00820C55">
        <w:rPr>
          <w:bCs/>
          <w:lang w:val="en-GB"/>
        </w:rPr>
        <w:t>microalga</w:t>
      </w:r>
      <w:r w:rsidRPr="00820C55">
        <w:rPr>
          <w:bCs/>
        </w:rPr>
        <w:t xml:space="preserve"> </w:t>
      </w:r>
      <w:r w:rsidRPr="00820C55">
        <w:rPr>
          <w:bCs/>
        </w:rPr>
        <w:fldChar w:fldCharType="begin" w:fldLock="1"/>
      </w:r>
      <w:r w:rsidRPr="00820C55">
        <w:rPr>
          <w:bCs/>
        </w:rPr>
        <w:instrText>ADDIN CSL_CITATION {"citationItems":[{"id":"ITEM-1","itemData":{"DOI":"10.1016/j.algal.2021.102560","ISSN":"22119264","abstract":"The increasing contamination of worldwide water with numerous antibiotics has become an emerging environmental concern due to the considerable ecotoxicity and health issues associated with some antibiotics. Microalgae-mediated remediation of pollutants is of growing scientific interest due to the ability of microalgae to take up organic/inorganic nutrients and produce biomass that can be further used for energy or biofuel generation. Elimination of pollutants from water in microalgae experiments includes various mechanisms, such as photodegradation, sorption in biomass and biodegradation. The sorption of pollutants by microalgae has been widely reported, but few studies have proven the biodegradation of pollutants by microalgae. In this work, the ability of four selected microalgae (Chlamydomonas reinhardtii, Chlorella sorokiniana, Dunaliella tertiolecta and Pseudokirchneriella subcapitata) to remove 9 antibiotics and the antidepressant venlafaxine was studied under different experimental conditions. The results show that the highest efficiency for antibiotic removal was obtained with microalgae exhibiting the highest growth rates. Promising results have been obtained from C. reinhardtii and D. tertiolecta cultures, which exhibited a rapid growth and good removal percentages for some of the antibiotics studied. Photodegradation was the main removal mechanism for the 3 fluoroquinolones studied (ciprofloxacin, ofloxacin, norfloxacin) and pipemidic acid (&gt;78%), while for the 3 macrolides (azithromycin, clarithromycin, erythromycin), the efficiency of photodegradation was less than 5%. For the macrolides, the combination of abiotic phenomena, sorption onto the biomass and biodegradation were the mechanisms responsible for total removal. Trimethoprim and venlafaxine were shown to be very stable compounds with low removal percentages. Sulfapyridine appeared to be eliminated mainly by algae biodegradation since low sorption and photodegradation efficiencies were observed. The presence of products resulting from transformations of azithromycin, erythromycin and sulfapyridine in the liquid phase of live algae confirmed that biodegradation is one way by which microalgae eliminate these antibiotics.","author":[{"dropping-particle":"","family":"Hom-Diaz","given":"Andrea","non-dropping-particle":"","parse-names":false,"suffix":""},{"dropping-particle":"","family":"Jaén-Gil","given":"Adrián","non-dropping-particle":"","parse-names":false,"suffix":""},{"dropping-particle":"","family":"Rodríguez-Mozaz","given":"Sara","non-dropping-particle":"","parse-names":false,"suffix":""},{"dropping-particle":"","family":"Barceló","given":"Damià","non-dropping-particle":"","parse-names":false,"suffix":""},{"dropping-particle":"","family":"Vicent","given":"Teresa","non-dropping-particle":"","parse-names":false,"suffix":""},{"dropping-particle":"","family":"Blánquez","given":"Paqui","non-dropping-particle":"","parse-names":false,"suffix":""}],"container-title":"Algal Research","id":"ITEM-1","issue":"November 2021","issued":{"date-parts":[["2022"]]},"title":"Insights into removal of antibiotics by selected microalgae (Chlamydomonas reinhardtii, Chlorella sorokiniana, Dunaliella tertiolecta and Pseudokirchneriella subcapitata)","type":"article-journal","volume":"61"},"uris":["http://www.mendeley.com/documents/?uuid=da447079-98ac-4eb5-a637-50eadcd2779e"]}],"mendeley":{"formattedCitation":"(Hom-Diaz et al., 2022)","plainTextFormattedCitation":"(Hom-Diaz et al., 2022)","previouslyFormattedCitation":"(Hom-Diaz et al., 2022)"},"properties":{"noteIndex":0},"schema":"https://github.com/citation-style-language/schema/raw/master/csl-citation.json"}</w:instrText>
      </w:r>
      <w:r w:rsidRPr="00820C55">
        <w:rPr>
          <w:bCs/>
        </w:rPr>
        <w:fldChar w:fldCharType="separate"/>
      </w:r>
      <w:r w:rsidRPr="00820C55">
        <w:rPr>
          <w:bCs/>
        </w:rPr>
        <w:t>(Hom-Diaz et al., 2022)</w:t>
      </w:r>
      <w:r w:rsidRPr="00820C55">
        <w:rPr>
          <w:bCs/>
        </w:rPr>
        <w:fldChar w:fldCharType="end"/>
      </w:r>
      <w:r w:rsidRPr="00820C55">
        <w:rPr>
          <w:bCs/>
        </w:rPr>
        <w:t>. Moreover, it is evident that the highest TC concentration (50</w:t>
      </w:r>
      <w:r w:rsidRPr="00820C55">
        <w:rPr>
          <w:lang w:val="en-GB"/>
        </w:rPr>
        <w:t>mg L</w:t>
      </w:r>
      <w:r w:rsidRPr="00820C55">
        <w:rPr>
          <w:vertAlign w:val="superscript"/>
          <w:lang w:val="en-GB"/>
        </w:rPr>
        <w:t>-1</w:t>
      </w:r>
      <w:r w:rsidRPr="00820C55">
        <w:rPr>
          <w:bCs/>
        </w:rPr>
        <w:t>) reduce</w:t>
      </w:r>
      <w:r w:rsidRPr="00820C55">
        <w:rPr>
          <w:bCs/>
          <w:lang w:val="en-GB"/>
        </w:rPr>
        <w:t>d</w:t>
      </w:r>
      <w:r w:rsidRPr="00820C55">
        <w:rPr>
          <w:bCs/>
        </w:rPr>
        <w:t xml:space="preserve"> algal growth compared to the control. Regarding the growth of </w:t>
      </w:r>
      <w:r w:rsidRPr="00820C55">
        <w:rPr>
          <w:bCs/>
          <w:i/>
          <w:iCs/>
        </w:rPr>
        <w:t xml:space="preserve">C. vulgaris </w:t>
      </w:r>
      <w:r w:rsidRPr="00820C55">
        <w:rPr>
          <w:bCs/>
        </w:rPr>
        <w:t>in the presence of CIP, each chosen concentration resulted in an increase in microalga growth. Particularly, at 30</w:t>
      </w:r>
      <w:r w:rsidRPr="00820C55">
        <w:rPr>
          <w:lang w:val="en-GB"/>
        </w:rPr>
        <w:t>mg L</w:t>
      </w:r>
      <w:r w:rsidRPr="00820C55">
        <w:rPr>
          <w:vertAlign w:val="superscript"/>
          <w:lang w:val="en-GB"/>
        </w:rPr>
        <w:t xml:space="preserve">-1 </w:t>
      </w:r>
      <w:r w:rsidRPr="00820C55">
        <w:rPr>
          <w:bCs/>
        </w:rPr>
        <w:t xml:space="preserve">of CIP, the biomass concentration doubled within </w:t>
      </w:r>
      <w:r w:rsidRPr="00820C55">
        <w:rPr>
          <w:bCs/>
          <w:lang w:val="en-GB"/>
        </w:rPr>
        <w:t>3</w:t>
      </w:r>
      <w:r w:rsidRPr="00820C55">
        <w:rPr>
          <w:bCs/>
        </w:rPr>
        <w:t xml:space="preserve"> days. Interestingly, the maximum concentration of CIP (50</w:t>
      </w:r>
      <w:r w:rsidRPr="00820C55">
        <w:rPr>
          <w:lang w:val="en-GB"/>
        </w:rPr>
        <w:t>mg L</w:t>
      </w:r>
      <w:r w:rsidRPr="00820C55">
        <w:rPr>
          <w:vertAlign w:val="superscript"/>
          <w:lang w:val="en-GB"/>
        </w:rPr>
        <w:t>-1</w:t>
      </w:r>
      <w:r w:rsidRPr="00820C55">
        <w:rPr>
          <w:bCs/>
        </w:rPr>
        <w:t xml:space="preserve">) demonstrated a trend </w:t>
      </w:r>
      <w:proofErr w:type="gramStart"/>
      <w:r w:rsidRPr="00820C55">
        <w:rPr>
          <w:bCs/>
        </w:rPr>
        <w:t>similar to</w:t>
      </w:r>
      <w:proofErr w:type="gramEnd"/>
      <w:r w:rsidRPr="00820C55">
        <w:rPr>
          <w:bCs/>
          <w:lang w:val="en-GB"/>
        </w:rPr>
        <w:t xml:space="preserve"> that observed at</w:t>
      </w:r>
      <w:r w:rsidRPr="00820C55">
        <w:rPr>
          <w:bCs/>
        </w:rPr>
        <w:t xml:space="preserve"> 5</w:t>
      </w:r>
      <w:r w:rsidRPr="00820C55">
        <w:rPr>
          <w:lang w:val="en-GB"/>
        </w:rPr>
        <w:t>mg L</w:t>
      </w:r>
      <w:r w:rsidRPr="00820C55">
        <w:rPr>
          <w:vertAlign w:val="superscript"/>
          <w:lang w:val="en-GB"/>
        </w:rPr>
        <w:t>-1</w:t>
      </w:r>
      <w:r w:rsidRPr="00820C55">
        <w:rPr>
          <w:bCs/>
          <w:lang w:val="en-GB"/>
        </w:rPr>
        <w:t>,</w:t>
      </w:r>
      <w:r w:rsidRPr="00820C55">
        <w:rPr>
          <w:bCs/>
        </w:rPr>
        <w:t xml:space="preserve"> likely due to the adverse impact of high concentration, even though it still led to better results compared to the control.</w:t>
      </w:r>
    </w:p>
    <w:p w14:paraId="63A7B880" w14:textId="77777777" w:rsidR="0085331F" w:rsidRPr="00820C55" w:rsidRDefault="0085331F">
      <w:pPr>
        <w:pStyle w:val="CETBodytext"/>
        <w:rPr>
          <w:rFonts w:asciiTheme="minorBidi" w:hAnsiTheme="minorBidi" w:cstheme="minorBidi"/>
          <w:sz w:val="20"/>
          <w:lang w:val="en-GB" w:eastAsia="it-IT"/>
        </w:rPr>
      </w:pPr>
    </w:p>
    <w:p w14:paraId="345DF6AB" w14:textId="77777777" w:rsidR="0085331F" w:rsidRPr="00820C55" w:rsidRDefault="0085331F">
      <w:pPr>
        <w:pStyle w:val="CETBodytext"/>
        <w:rPr>
          <w:rFonts w:asciiTheme="minorBidi" w:hAnsiTheme="minorBidi" w:cstheme="minorBidi"/>
          <w:sz w:val="20"/>
          <w:lang w:val="en-GB" w:eastAsia="it-IT"/>
        </w:rPr>
      </w:pPr>
    </w:p>
    <w:p w14:paraId="13CCD4BE" w14:textId="77777777" w:rsidR="0085331F" w:rsidRPr="00820C55" w:rsidRDefault="0085331F">
      <w:pPr>
        <w:pStyle w:val="CETBodytext"/>
        <w:rPr>
          <w:rFonts w:asciiTheme="minorBidi" w:hAnsiTheme="minorBidi" w:cstheme="minorBidi"/>
          <w:sz w:val="20"/>
          <w:lang w:val="en-GB" w:eastAsia="it-IT"/>
        </w:rPr>
      </w:pPr>
    </w:p>
    <w:p w14:paraId="340A2F9A" w14:textId="77777777" w:rsidR="0085331F" w:rsidRPr="00820C55" w:rsidRDefault="0085331F">
      <w:pPr>
        <w:pStyle w:val="CETBodytext"/>
        <w:rPr>
          <w:rFonts w:asciiTheme="minorBidi" w:hAnsiTheme="minorBidi" w:cstheme="minorBidi"/>
          <w:sz w:val="20"/>
          <w:lang w:val="en-GB" w:eastAsia="it-IT"/>
        </w:rPr>
      </w:pPr>
    </w:p>
    <w:p w14:paraId="05D0F1BA" w14:textId="77777777" w:rsidR="0085331F" w:rsidRPr="00820C55" w:rsidRDefault="0085331F">
      <w:pPr>
        <w:pStyle w:val="CETBodytext"/>
        <w:rPr>
          <w:rFonts w:asciiTheme="minorBidi" w:hAnsiTheme="minorBidi" w:cstheme="minorBidi"/>
          <w:sz w:val="20"/>
          <w:lang w:val="en-GB" w:eastAsia="it-IT"/>
        </w:rPr>
      </w:pPr>
    </w:p>
    <w:p w14:paraId="3BD62AB0" w14:textId="77777777" w:rsidR="0085331F" w:rsidRPr="00820C55" w:rsidRDefault="0085331F">
      <w:pPr>
        <w:pStyle w:val="CETBodytext"/>
        <w:rPr>
          <w:rFonts w:asciiTheme="minorBidi" w:hAnsiTheme="minorBidi" w:cstheme="minorBidi"/>
          <w:sz w:val="20"/>
          <w:lang w:val="en-GB" w:eastAsia="it-IT"/>
        </w:rPr>
      </w:pPr>
    </w:p>
    <w:p w14:paraId="22306BAB" w14:textId="77777777" w:rsidR="0085331F" w:rsidRPr="00820C55" w:rsidRDefault="0085331F">
      <w:pPr>
        <w:pStyle w:val="CETBodytext"/>
        <w:rPr>
          <w:rFonts w:asciiTheme="minorBidi" w:hAnsiTheme="minorBidi" w:cstheme="minorBidi"/>
          <w:sz w:val="20"/>
          <w:lang w:val="en-GB" w:eastAsia="it-IT"/>
        </w:rPr>
      </w:pPr>
    </w:p>
    <w:p w14:paraId="369F4EC5" w14:textId="77777777" w:rsidR="0085331F" w:rsidRPr="00820C55" w:rsidRDefault="0085331F">
      <w:pPr>
        <w:pStyle w:val="CETBodytext"/>
        <w:rPr>
          <w:rFonts w:asciiTheme="minorBidi" w:hAnsiTheme="minorBidi" w:cstheme="minorBidi"/>
          <w:sz w:val="20"/>
          <w:lang w:val="en-GB" w:eastAsia="it-IT"/>
        </w:rPr>
      </w:pPr>
    </w:p>
    <w:p w14:paraId="189DB8A1" w14:textId="77777777" w:rsidR="0085331F" w:rsidRPr="00820C55" w:rsidRDefault="0085331F">
      <w:pPr>
        <w:pStyle w:val="CETBodytext"/>
        <w:rPr>
          <w:rFonts w:asciiTheme="minorBidi" w:hAnsiTheme="minorBidi" w:cstheme="minorBidi"/>
          <w:sz w:val="20"/>
          <w:lang w:val="en-GB" w:eastAsia="it-IT"/>
        </w:rPr>
      </w:pPr>
    </w:p>
    <w:p w14:paraId="75C0C2E4" w14:textId="77777777" w:rsidR="0085331F" w:rsidRPr="00820C55" w:rsidRDefault="0085331F">
      <w:pPr>
        <w:pStyle w:val="CETBodytext"/>
        <w:rPr>
          <w:rFonts w:asciiTheme="minorBidi" w:hAnsiTheme="minorBidi" w:cstheme="minorBidi"/>
          <w:sz w:val="20"/>
          <w:lang w:val="en-GB" w:eastAsia="it-IT"/>
        </w:rPr>
      </w:pPr>
    </w:p>
    <w:p w14:paraId="7F018CD3" w14:textId="77777777" w:rsidR="0085331F" w:rsidRPr="00820C55" w:rsidRDefault="0085331F">
      <w:pPr>
        <w:pStyle w:val="CETBodytext"/>
        <w:rPr>
          <w:rFonts w:asciiTheme="minorBidi" w:hAnsiTheme="minorBidi" w:cstheme="minorBidi"/>
          <w:sz w:val="20"/>
          <w:lang w:val="en-GB" w:eastAsia="it-IT"/>
        </w:rPr>
      </w:pPr>
    </w:p>
    <w:p w14:paraId="79847F59" w14:textId="77777777" w:rsidR="0085331F" w:rsidRPr="00820C55" w:rsidRDefault="0085331F">
      <w:pPr>
        <w:pStyle w:val="CETBodytext"/>
        <w:rPr>
          <w:rFonts w:asciiTheme="minorBidi" w:hAnsiTheme="minorBidi" w:cstheme="minorBidi"/>
          <w:sz w:val="20"/>
          <w:lang w:val="en-GB" w:eastAsia="it-IT"/>
        </w:rPr>
      </w:pPr>
    </w:p>
    <w:p w14:paraId="6B166D8B" w14:textId="77777777" w:rsidR="0085331F" w:rsidRPr="00820C55" w:rsidRDefault="0085331F">
      <w:pPr>
        <w:pStyle w:val="CETBodytext"/>
        <w:rPr>
          <w:rFonts w:asciiTheme="minorBidi" w:hAnsiTheme="minorBidi" w:cstheme="minorBidi"/>
          <w:sz w:val="20"/>
          <w:lang w:val="en-GB" w:eastAsia="it-IT"/>
        </w:rPr>
      </w:pPr>
    </w:p>
    <w:p w14:paraId="56756335" w14:textId="77777777" w:rsidR="0085331F" w:rsidRPr="00820C55" w:rsidRDefault="0085331F">
      <w:pPr>
        <w:pStyle w:val="CETheadingx"/>
        <w:rPr>
          <w:rStyle w:val="CETCaptionCarattere"/>
          <w:b w:val="0"/>
        </w:rPr>
      </w:pPr>
    </w:p>
    <w:p w14:paraId="706BCFE1" w14:textId="77777777" w:rsidR="0085331F" w:rsidRPr="00820C55" w:rsidRDefault="0085331F">
      <w:pPr>
        <w:pStyle w:val="CETheadingx"/>
        <w:rPr>
          <w:rStyle w:val="CETCaptionCarattere"/>
          <w:b w:val="0"/>
        </w:rPr>
      </w:pPr>
    </w:p>
    <w:p w14:paraId="7312CC98" w14:textId="77777777" w:rsidR="0085331F" w:rsidRPr="00820C55" w:rsidRDefault="003030F4">
      <w:pPr>
        <w:pStyle w:val="CETheadingx"/>
        <w:rPr>
          <w:rStyle w:val="CETCaptionCarattere"/>
          <w:b w:val="0"/>
        </w:rPr>
      </w:pPr>
      <w:r w:rsidRPr="00820C55">
        <w:rPr>
          <w:rStyle w:val="CETCaptionCarattere"/>
          <w:b w:val="0"/>
        </w:rPr>
        <w:t>Figure 1. Effect of TC (a) and CIP (b) concentration on growth of C. vulgaris</w:t>
      </w:r>
    </w:p>
    <w:p w14:paraId="333FC5C0" w14:textId="77777777" w:rsidR="0085331F" w:rsidRPr="00820C55" w:rsidRDefault="0085331F">
      <w:pPr>
        <w:pStyle w:val="CETBodytext"/>
        <w:rPr>
          <w:lang w:val="en-GB"/>
        </w:rPr>
      </w:pPr>
    </w:p>
    <w:p w14:paraId="30922B32" w14:textId="77777777" w:rsidR="0085331F" w:rsidRPr="00820C55" w:rsidRDefault="003030F4">
      <w:pPr>
        <w:spacing w:line="259" w:lineRule="auto"/>
        <w:rPr>
          <w:rFonts w:cs="Arial"/>
          <w:szCs w:val="18"/>
        </w:rPr>
      </w:pPr>
      <w:r w:rsidRPr="00820C55">
        <w:rPr>
          <w:rFonts w:cs="Arial"/>
          <w:szCs w:val="18"/>
        </w:rPr>
        <w:t xml:space="preserve">From the data obtained, it can be concluded that different effects on </w:t>
      </w:r>
      <w:r w:rsidRPr="00820C55">
        <w:rPr>
          <w:rFonts w:cs="Arial"/>
          <w:i/>
          <w:iCs/>
          <w:szCs w:val="18"/>
        </w:rPr>
        <w:t>C. vulgaris</w:t>
      </w:r>
      <w:r w:rsidRPr="00820C55">
        <w:rPr>
          <w:rFonts w:cs="Arial"/>
          <w:szCs w:val="18"/>
        </w:rPr>
        <w:t xml:space="preserve"> are induced by TC and CIP. In fact, </w:t>
      </w:r>
      <w:r w:rsidRPr="00820C55">
        <w:rPr>
          <w:rFonts w:cs="Arial"/>
          <w:i/>
          <w:iCs/>
          <w:szCs w:val="18"/>
        </w:rPr>
        <w:t>C. vulgaris</w:t>
      </w:r>
      <w:r w:rsidRPr="00820C55">
        <w:rPr>
          <w:rFonts w:cs="Arial"/>
          <w:szCs w:val="18"/>
        </w:rPr>
        <w:t xml:space="preserve"> seemed to have higher sensitivity to TC than to CIP, therefore even high concentrations of CIP led to increased growth compared to the control. This may be attributed to higher effectiveness of TC in inducing stress, leading to an excessive formation of ROS at lower concentrations compared to CIP. </w:t>
      </w:r>
    </w:p>
    <w:p w14:paraId="728FEBD6" w14:textId="58DC224C" w:rsidR="0085331F" w:rsidRPr="00820C55" w:rsidRDefault="003030F4">
      <w:pPr>
        <w:spacing w:line="259" w:lineRule="auto"/>
        <w:rPr>
          <w:rFonts w:cs="Arial"/>
          <w:szCs w:val="18"/>
        </w:rPr>
      </w:pPr>
      <w:r w:rsidRPr="00820C55">
        <w:rPr>
          <w:rFonts w:cs="Arial"/>
          <w:szCs w:val="18"/>
        </w:rPr>
        <w:t xml:space="preserve">The residual concentrations of TC and CIP in the culture of </w:t>
      </w:r>
      <w:r w:rsidRPr="00820C55">
        <w:rPr>
          <w:rFonts w:cs="Arial"/>
          <w:i/>
          <w:iCs/>
          <w:szCs w:val="18"/>
        </w:rPr>
        <w:t>C. vulgaris</w:t>
      </w:r>
      <w:r w:rsidRPr="00820C55">
        <w:rPr>
          <w:rFonts w:cs="Arial"/>
          <w:szCs w:val="18"/>
        </w:rPr>
        <w:t xml:space="preserve"> are shown</w:t>
      </w:r>
      <w:r w:rsidRPr="00820C55">
        <w:rPr>
          <w:rFonts w:cs="Arial"/>
          <w:szCs w:val="18"/>
          <w:lang w:val="en-US"/>
        </w:rPr>
        <w:t xml:space="preserve"> in </w:t>
      </w:r>
      <w:r w:rsidRPr="00820C55">
        <w:rPr>
          <w:rFonts w:cs="Arial"/>
          <w:szCs w:val="18"/>
        </w:rPr>
        <w:t>Figure 2. The highest removal efficiency at the end of the cultivation period was 92% at the lowest TC concentration (5</w:t>
      </w:r>
      <w:r w:rsidRPr="00820C55">
        <w:t>mg L</w:t>
      </w:r>
      <w:r w:rsidRPr="00820C55">
        <w:rPr>
          <w:vertAlign w:val="superscript"/>
        </w:rPr>
        <w:t>-1</w:t>
      </w:r>
      <w:r w:rsidRPr="00820C55">
        <w:rPr>
          <w:rFonts w:cs="Arial"/>
          <w:szCs w:val="18"/>
        </w:rPr>
        <w:t>), followed by 82.78%, 86.92%, and 85.63% at concentrations of 10, 30, and 50</w:t>
      </w:r>
      <w:r w:rsidRPr="00820C55">
        <w:t>mg L</w:t>
      </w:r>
      <w:r w:rsidRPr="00820C55">
        <w:rPr>
          <w:vertAlign w:val="superscript"/>
        </w:rPr>
        <w:t>-1</w:t>
      </w:r>
      <w:r w:rsidRPr="00820C55">
        <w:rPr>
          <w:rFonts w:cs="Arial"/>
          <w:szCs w:val="18"/>
        </w:rPr>
        <w:t xml:space="preserve">, respectively (Figure 2a). </w:t>
      </w:r>
      <w:r w:rsidRPr="00820C55">
        <w:rPr>
          <w:rFonts w:cs="Arial"/>
          <w:szCs w:val="18"/>
        </w:rPr>
        <w:lastRenderedPageBreak/>
        <w:t xml:space="preserve">Significantly, TC removal occurred after 10 days of </w:t>
      </w:r>
      <w:r w:rsidRPr="00820C55">
        <w:rPr>
          <w:rFonts w:cs="Arial"/>
          <w:i/>
          <w:iCs/>
          <w:szCs w:val="18"/>
        </w:rPr>
        <w:t>C. vulgaris</w:t>
      </w:r>
      <w:r w:rsidRPr="00820C55">
        <w:rPr>
          <w:rFonts w:cs="Arial"/>
          <w:szCs w:val="18"/>
        </w:rPr>
        <w:t xml:space="preserve"> growth. In the case of CIP, the removal efficiency of antibiotics decreased with increasing concentration. The highest removal efficiency was also observed at the end of the cultivation period using 5</w:t>
      </w:r>
      <w:r w:rsidRPr="00820C55">
        <w:t>mg L</w:t>
      </w:r>
      <w:r w:rsidRPr="00820C55">
        <w:rPr>
          <w:vertAlign w:val="superscript"/>
        </w:rPr>
        <w:t>-1</w:t>
      </w:r>
      <w:r w:rsidRPr="00820C55">
        <w:rPr>
          <w:rFonts w:cs="Arial"/>
          <w:szCs w:val="18"/>
        </w:rPr>
        <w:t xml:space="preserve"> (82.18%), followed by 79.1%, 68.9%, and 63.57% at 10, 30, and 50</w:t>
      </w:r>
      <w:r w:rsidRPr="00820C55">
        <w:t>mg L</w:t>
      </w:r>
      <w:r w:rsidRPr="00820C55">
        <w:rPr>
          <w:vertAlign w:val="superscript"/>
        </w:rPr>
        <w:t xml:space="preserve">-1 </w:t>
      </w:r>
      <w:r w:rsidRPr="00820C55">
        <w:rPr>
          <w:rFonts w:cs="Arial"/>
          <w:szCs w:val="18"/>
        </w:rPr>
        <w:t>of CIP, respectively.</w:t>
      </w:r>
    </w:p>
    <w:p w14:paraId="1657664F" w14:textId="77777777" w:rsidR="0085331F" w:rsidRPr="00820C55" w:rsidRDefault="003030F4">
      <w:pPr>
        <w:pStyle w:val="CETBodytext"/>
        <w:rPr>
          <w:lang w:val="en-GB"/>
        </w:rPr>
      </w:pPr>
      <w:r w:rsidRPr="00820C55">
        <w:rPr>
          <w:noProof/>
          <w:lang w:val="en-GB"/>
        </w:rPr>
        <mc:AlternateContent>
          <mc:Choice Requires="wpg">
            <w:drawing>
              <wp:anchor distT="0" distB="0" distL="114300" distR="114300" simplePos="0" relativeHeight="251660288" behindDoc="0" locked="0" layoutInCell="1" allowOverlap="1" wp14:anchorId="623D61A9" wp14:editId="67D87A6A">
                <wp:simplePos x="0" y="0"/>
                <wp:positionH relativeFrom="column">
                  <wp:posOffset>-75565</wp:posOffset>
                </wp:positionH>
                <wp:positionV relativeFrom="paragraph">
                  <wp:posOffset>114935</wp:posOffset>
                </wp:positionV>
                <wp:extent cx="5316855" cy="2327275"/>
                <wp:effectExtent l="0" t="0" r="0" b="0"/>
                <wp:wrapNone/>
                <wp:docPr id="208498840" name="Group 8"/>
                <wp:cNvGraphicFramePr/>
                <a:graphic xmlns:a="http://schemas.openxmlformats.org/drawingml/2006/main">
                  <a:graphicData uri="http://schemas.microsoft.com/office/word/2010/wordprocessingGroup">
                    <wpg:wgp>
                      <wpg:cNvGrpSpPr/>
                      <wpg:grpSpPr>
                        <a:xfrm>
                          <a:off x="0" y="0"/>
                          <a:ext cx="5316855" cy="2327564"/>
                          <a:chOff x="-1" y="-221673"/>
                          <a:chExt cx="5317037" cy="2057672"/>
                        </a:xfrm>
                      </wpg:grpSpPr>
                      <wpg:grpSp>
                        <wpg:cNvPr id="2123840413" name="Group 6"/>
                        <wpg:cNvGrpSpPr/>
                        <wpg:grpSpPr>
                          <a:xfrm>
                            <a:off x="-1" y="-221673"/>
                            <a:ext cx="2573837" cy="2057672"/>
                            <a:chOff x="-1" y="-221673"/>
                            <a:chExt cx="2573837" cy="2057672"/>
                          </a:xfrm>
                        </wpg:grpSpPr>
                        <pic:pic xmlns:pic="http://schemas.openxmlformats.org/drawingml/2006/picture">
                          <pic:nvPicPr>
                            <pic:cNvPr id="9" name="Picture 8" descr="A graph of different colored lines&#10;&#10;Description automatically generated"/>
                            <pic:cNvPicPr>
                              <a:picLocks noChangeAspect="1"/>
                            </pic:cNvPicPr>
                          </pic:nvPicPr>
                          <pic:blipFill>
                            <a:blip r:embed="rId15">
                              <a:extLst>
                                <a:ext uri="{28A0092B-C50C-407E-A947-70E740481C1C}">
                                  <a14:useLocalDpi xmlns:a14="http://schemas.microsoft.com/office/drawing/2010/main" val="0"/>
                                </a:ext>
                              </a:extLst>
                            </a:blip>
                            <a:srcRect l="9404" t="10988" r="12808" b="5679"/>
                            <a:stretch>
                              <a:fillRect/>
                            </a:stretch>
                          </pic:blipFill>
                          <pic:spPr>
                            <a:xfrm>
                              <a:off x="-1" y="-1"/>
                              <a:ext cx="2573837" cy="1836000"/>
                            </a:xfrm>
                            <a:prstGeom prst="rect">
                              <a:avLst/>
                            </a:prstGeom>
                          </pic:spPr>
                        </pic:pic>
                        <wps:wsp>
                          <wps:cNvPr id="1980448020" name="Text Box 2"/>
                          <wps:cNvSpPr txBox="1"/>
                          <wps:spPr>
                            <a:xfrm>
                              <a:off x="235526" y="-221673"/>
                              <a:ext cx="310515" cy="221615"/>
                            </a:xfrm>
                            <a:prstGeom prst="rect">
                              <a:avLst/>
                            </a:prstGeom>
                            <a:noFill/>
                            <a:ln w="6350">
                              <a:noFill/>
                            </a:ln>
                          </wps:spPr>
                          <wps:txbx>
                            <w:txbxContent>
                              <w:p w14:paraId="1F876D6D" w14:textId="77777777" w:rsidR="0085331F" w:rsidRDefault="003030F4">
                                <w:r>
                                  <w: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36811598" name="Group 7"/>
                        <wpg:cNvGrpSpPr/>
                        <wpg:grpSpPr>
                          <a:xfrm>
                            <a:off x="2743199" y="-214748"/>
                            <a:ext cx="2573837" cy="2050747"/>
                            <a:chOff x="-1" y="-214748"/>
                            <a:chExt cx="2573837" cy="2050747"/>
                          </a:xfrm>
                        </wpg:grpSpPr>
                        <pic:pic xmlns:pic="http://schemas.openxmlformats.org/drawingml/2006/picture">
                          <pic:nvPicPr>
                            <pic:cNvPr id="7" name="Picture 6" descr="A graph of different colored lines&#10;&#10;Description automatically generated"/>
                            <pic:cNvPicPr>
                              <a:picLocks noChangeAspect="1"/>
                            </pic:cNvPicPr>
                          </pic:nvPicPr>
                          <pic:blipFill>
                            <a:blip r:embed="rId16">
                              <a:extLst>
                                <a:ext uri="{28A0092B-C50C-407E-A947-70E740481C1C}">
                                  <a14:useLocalDpi xmlns:a14="http://schemas.microsoft.com/office/drawing/2010/main" val="0"/>
                                </a:ext>
                              </a:extLst>
                            </a:blip>
                            <a:srcRect l="9404" t="11111" r="12809" b="5679"/>
                            <a:stretch>
                              <a:fillRect/>
                            </a:stretch>
                          </pic:blipFill>
                          <pic:spPr>
                            <a:xfrm>
                              <a:off x="-1" y="-1"/>
                              <a:ext cx="2573837" cy="1836000"/>
                            </a:xfrm>
                            <a:prstGeom prst="rect">
                              <a:avLst/>
                            </a:prstGeom>
                          </pic:spPr>
                        </pic:pic>
                        <wps:wsp>
                          <wps:cNvPr id="566698665" name="Text Box 2"/>
                          <wps:cNvSpPr txBox="1"/>
                          <wps:spPr>
                            <a:xfrm>
                              <a:off x="270165" y="-214748"/>
                              <a:ext cx="310515" cy="221615"/>
                            </a:xfrm>
                            <a:prstGeom prst="rect">
                              <a:avLst/>
                            </a:prstGeom>
                            <a:noFill/>
                            <a:ln w="6350">
                              <a:noFill/>
                            </a:ln>
                          </wps:spPr>
                          <wps:txbx>
                            <w:txbxContent>
                              <w:p w14:paraId="6EBF5CD9" w14:textId="77777777" w:rsidR="0085331F" w:rsidRDefault="003030F4">
                                <w:r>
                                  <w:t>b)</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xmlns="">
            <w:pict>
              <v:group w14:anchorId="623D61A9" id="Group 8" o:spid="_x0000_s1033" style="position:absolute;left:0;text-align:left;margin-left:-5.95pt;margin-top:9.05pt;width:418.65pt;height:183.25pt;z-index:251660288" coordorigin=",-2216" coordsize="53170,2057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">
                <v:group id="Group 6" o:spid="_x0000_s1034" style="position:absolute;top:-2216;width:25738;height:20575" coordorigin=",-2216" coordsize="25738,2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">
                  <v:shape id="Picture 8" o:spid="_x0000_s1035" type="#_x0000_t75" alt="A graph of different colored lines&#10;&#10;Description automatically generated" style="position:absolute;width:25738;height:1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">
                    <v:imagedata r:id="rId17" o:title="A graph of different colored lines&#10;&#10;Description automatically generated" croptop="7201f" cropbottom="3722f" cropleft="6163f" cropright="8394f"/>
                  </v:shape>
                  <v:shape id="Text Box 2" o:spid="_x0000_s1036" type="#_x0000_t202" style="position:absolute;left:2355;top:-2216;width:3105;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" filled="f" stroked="f" strokeweight=".5pt">
                    <v:textbox>
                      <w:txbxContent>
                        <w:p w14:paraId="1F876D6D" w14:textId="77777777" w:rsidR="0085331F" w:rsidRDefault="003030F4">
                          <w:r>
                            <w:t>a)</w:t>
                          </w:r>
                        </w:p>
                      </w:txbxContent>
                    </v:textbox>
                  </v:shape>
                </v:group>
                <v:group id="Group 7" o:spid="_x0000_s1037" style="position:absolute;left:27431;top:-2147;width:25739;height:20506" coordorigin=",-2147" coordsize="25738,20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">
                  <v:shape id="Picture 6" o:spid="_x0000_s1038" type="#_x0000_t75" alt="A graph of different colored lines&#10;&#10;Description automatically generated" style="position:absolute;width:25738;height:1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">
                    <v:imagedata r:id="rId18" o:title="A graph of different colored lines&#10;&#10;Description automatically generated" croptop="7282f" cropbottom="3722f" cropleft="6163f" cropright="8395f"/>
                  </v:shape>
                  <v:shape id="Text Box 2" o:spid="_x0000_s1039" type="#_x0000_t202" style="position:absolute;left:2701;top:-2147;width:3105;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" filled="f" stroked="f" strokeweight=".5pt">
                    <v:textbox>
                      <w:txbxContent>
                        <w:p w14:paraId="6EBF5CD9" w14:textId="77777777" w:rsidR="0085331F" w:rsidRDefault="003030F4">
                          <w:r>
                            <w:t>b)</w:t>
                          </w:r>
                        </w:p>
                      </w:txbxContent>
                    </v:textbox>
                  </v:shape>
                </v:group>
              </v:group>
            </w:pict>
          </mc:Fallback>
        </mc:AlternateContent>
      </w:r>
    </w:p>
    <w:p w14:paraId="3E59F455" w14:textId="77777777" w:rsidR="0085331F" w:rsidRPr="00820C55" w:rsidRDefault="0085331F">
      <w:pPr>
        <w:pStyle w:val="CETBodytext"/>
      </w:pPr>
    </w:p>
    <w:p w14:paraId="1BFF3254" w14:textId="77777777" w:rsidR="0085331F" w:rsidRPr="00820C55" w:rsidRDefault="0085331F">
      <w:pPr>
        <w:pStyle w:val="CETBodytext"/>
      </w:pPr>
    </w:p>
    <w:p w14:paraId="283A8500" w14:textId="77777777" w:rsidR="0085331F" w:rsidRPr="00820C55" w:rsidRDefault="0085331F">
      <w:pPr>
        <w:pStyle w:val="CETBodytext"/>
      </w:pPr>
    </w:p>
    <w:p w14:paraId="680D2B96" w14:textId="77777777" w:rsidR="0085331F" w:rsidRPr="00820C55" w:rsidRDefault="0085331F">
      <w:pPr>
        <w:pStyle w:val="CETBodytext"/>
      </w:pPr>
    </w:p>
    <w:p w14:paraId="5C4E0A7C" w14:textId="77777777" w:rsidR="0085331F" w:rsidRPr="00820C55" w:rsidRDefault="0085331F">
      <w:pPr>
        <w:pStyle w:val="CETBodytext"/>
      </w:pPr>
    </w:p>
    <w:p w14:paraId="38F50D97" w14:textId="77777777" w:rsidR="0085331F" w:rsidRPr="00820C55" w:rsidRDefault="0085331F">
      <w:pPr>
        <w:pStyle w:val="CETBodytext"/>
      </w:pPr>
    </w:p>
    <w:p w14:paraId="2C172BD4" w14:textId="77777777" w:rsidR="0085331F" w:rsidRPr="00820C55" w:rsidRDefault="0085331F">
      <w:pPr>
        <w:pStyle w:val="CETBodytext"/>
      </w:pPr>
    </w:p>
    <w:p w14:paraId="0FF932EB" w14:textId="77777777" w:rsidR="0085331F" w:rsidRPr="00820C55" w:rsidRDefault="0085331F">
      <w:pPr>
        <w:pStyle w:val="CETBodytext"/>
      </w:pPr>
    </w:p>
    <w:p w14:paraId="66231F1C" w14:textId="77777777" w:rsidR="0085331F" w:rsidRPr="00820C55" w:rsidRDefault="0085331F">
      <w:pPr>
        <w:pStyle w:val="CETBodytext"/>
      </w:pPr>
    </w:p>
    <w:p w14:paraId="6C6D68C9" w14:textId="77777777" w:rsidR="0085331F" w:rsidRPr="00820C55" w:rsidRDefault="0085331F">
      <w:pPr>
        <w:pStyle w:val="CETBodytext"/>
      </w:pPr>
    </w:p>
    <w:p w14:paraId="3C59CB46" w14:textId="77777777" w:rsidR="0085331F" w:rsidRPr="00820C55" w:rsidRDefault="0085331F">
      <w:pPr>
        <w:pStyle w:val="CETBodytext"/>
      </w:pPr>
    </w:p>
    <w:p w14:paraId="5BD817C4" w14:textId="77777777" w:rsidR="0085331F" w:rsidRPr="00820C55" w:rsidRDefault="0085331F">
      <w:pPr>
        <w:pStyle w:val="Caption"/>
        <w:jc w:val="left"/>
        <w:rPr>
          <w:rFonts w:cs="Arial"/>
          <w:b w:val="0"/>
          <w:bCs w:val="0"/>
          <w:i/>
          <w:iCs/>
          <w:color w:val="auto"/>
        </w:rPr>
      </w:pPr>
    </w:p>
    <w:p w14:paraId="0C14A428" w14:textId="77777777" w:rsidR="0085331F" w:rsidRPr="00820C55" w:rsidRDefault="0085331F">
      <w:pPr>
        <w:pStyle w:val="Caption"/>
        <w:jc w:val="left"/>
        <w:rPr>
          <w:rFonts w:cs="Arial"/>
          <w:b w:val="0"/>
          <w:bCs w:val="0"/>
          <w:i/>
          <w:iCs/>
          <w:color w:val="auto"/>
        </w:rPr>
      </w:pPr>
    </w:p>
    <w:p w14:paraId="0EEA3FDE" w14:textId="77777777" w:rsidR="0085331F" w:rsidRPr="00820C55" w:rsidRDefault="0085331F">
      <w:pPr>
        <w:pStyle w:val="Caption"/>
        <w:jc w:val="left"/>
        <w:rPr>
          <w:rFonts w:cs="Arial"/>
          <w:b w:val="0"/>
          <w:bCs w:val="0"/>
          <w:i/>
          <w:iCs/>
          <w:color w:val="auto"/>
        </w:rPr>
      </w:pPr>
    </w:p>
    <w:p w14:paraId="4BA0D701" w14:textId="77777777" w:rsidR="0085331F" w:rsidRPr="00820C55" w:rsidRDefault="0085331F">
      <w:pPr>
        <w:pStyle w:val="Caption"/>
        <w:jc w:val="left"/>
        <w:rPr>
          <w:rFonts w:cs="Arial"/>
          <w:b w:val="0"/>
          <w:bCs w:val="0"/>
          <w:i/>
          <w:iCs/>
          <w:color w:val="auto"/>
        </w:rPr>
      </w:pPr>
    </w:p>
    <w:p w14:paraId="74651368" w14:textId="77777777" w:rsidR="0085331F" w:rsidRPr="00820C55" w:rsidRDefault="0085331F">
      <w:pPr>
        <w:pStyle w:val="Caption"/>
        <w:jc w:val="left"/>
        <w:rPr>
          <w:rFonts w:cs="Arial"/>
          <w:b w:val="0"/>
          <w:bCs w:val="0"/>
          <w:i/>
          <w:iCs/>
          <w:color w:val="auto"/>
        </w:rPr>
      </w:pPr>
    </w:p>
    <w:p w14:paraId="64A67903" w14:textId="77777777" w:rsidR="0085331F" w:rsidRPr="00820C55" w:rsidRDefault="0085331F">
      <w:pPr>
        <w:pStyle w:val="Caption"/>
        <w:jc w:val="left"/>
        <w:rPr>
          <w:rFonts w:cs="Arial"/>
          <w:b w:val="0"/>
          <w:bCs w:val="0"/>
          <w:i/>
          <w:iCs/>
          <w:color w:val="auto"/>
        </w:rPr>
      </w:pPr>
    </w:p>
    <w:p w14:paraId="617D4839" w14:textId="77777777" w:rsidR="0085331F" w:rsidRPr="00820C55" w:rsidRDefault="003030F4">
      <w:pPr>
        <w:pStyle w:val="Caption"/>
        <w:jc w:val="left"/>
        <w:rPr>
          <w:rFonts w:cs="Arial"/>
          <w:b w:val="0"/>
          <w:bCs w:val="0"/>
          <w:i/>
          <w:iCs/>
          <w:color w:val="auto"/>
        </w:rPr>
      </w:pPr>
      <w:r w:rsidRPr="00820C55">
        <w:rPr>
          <w:rFonts w:cs="Arial"/>
          <w:b w:val="0"/>
          <w:bCs w:val="0"/>
          <w:i/>
          <w:iCs/>
          <w:color w:val="auto"/>
        </w:rPr>
        <w:t>Figure 2. Residual concentrations of TC (a) and CIP (b) throughout the culture of C. vulgaris</w:t>
      </w:r>
    </w:p>
    <w:p w14:paraId="1E488E46" w14:textId="77777777" w:rsidR="0085331F" w:rsidRPr="00820C55" w:rsidRDefault="0085331F">
      <w:pPr>
        <w:pStyle w:val="CETBodytext"/>
        <w:rPr>
          <w:lang w:val="en-GB"/>
        </w:rPr>
      </w:pPr>
    </w:p>
    <w:p w14:paraId="6086C58E" w14:textId="77777777" w:rsidR="0085331F" w:rsidRPr="00820C55" w:rsidRDefault="0085331F">
      <w:pPr>
        <w:pStyle w:val="CETBodytext"/>
        <w:rPr>
          <w:lang w:val="en-GB"/>
        </w:rPr>
      </w:pPr>
    </w:p>
    <w:p w14:paraId="2D55C648" w14:textId="77777777" w:rsidR="0085331F" w:rsidRPr="00820C55" w:rsidRDefault="003030F4">
      <w:pPr>
        <w:pStyle w:val="CETheadingx"/>
      </w:pPr>
      <w:r w:rsidRPr="00820C55">
        <w:t xml:space="preserve">3.2 Effect of TC and CIP on biochemical composition of </w:t>
      </w:r>
      <w:r w:rsidRPr="00820C55">
        <w:rPr>
          <w:lang w:val="en-GB"/>
        </w:rPr>
        <w:t xml:space="preserve">the </w:t>
      </w:r>
      <w:r w:rsidRPr="00820C55">
        <w:t>microalga</w:t>
      </w:r>
    </w:p>
    <w:p w14:paraId="4EA48EFF" w14:textId="673CDCC8" w:rsidR="0085331F" w:rsidRPr="00820C55" w:rsidRDefault="003030F4">
      <w:r w:rsidRPr="00820C55">
        <w:t xml:space="preserve">As shown in Figure 3, both the total chlorophyll and carotenoid contents in the biomass decreased as the concentrations of antibiotics were raised. Specifically, the chlorophyll content in </w:t>
      </w:r>
      <w:r w:rsidRPr="00820C55">
        <w:rPr>
          <w:i/>
          <w:iCs/>
        </w:rPr>
        <w:t>C. vulgaris</w:t>
      </w:r>
      <w:r w:rsidRPr="00820C55">
        <w:t xml:space="preserve"> was 24.5mg g</w:t>
      </w:r>
      <w:r w:rsidRPr="00820C55">
        <w:rPr>
          <w:vertAlign w:val="superscript"/>
        </w:rPr>
        <w:t>-1</w:t>
      </w:r>
      <w:r w:rsidRPr="00820C55">
        <w:t xml:space="preserve"> in the control without any antibiotics (Figure 3a). This level gradually declined to 15.923mg g</w:t>
      </w:r>
      <w:r w:rsidRPr="00820C55">
        <w:rPr>
          <w:vertAlign w:val="superscript"/>
        </w:rPr>
        <w:t>-1</w:t>
      </w:r>
      <w:r w:rsidRPr="00820C55">
        <w:t xml:space="preserve"> and 18.412mg g</w:t>
      </w:r>
      <w:r w:rsidRPr="00820C55">
        <w:rPr>
          <w:vertAlign w:val="superscript"/>
        </w:rPr>
        <w:t>-1</w:t>
      </w:r>
      <w:r w:rsidRPr="00820C55">
        <w:t xml:space="preserve"> when exposed to 50</w:t>
      </w:r>
      <w:bookmarkStart w:id="4" w:name="_Hlk153979877"/>
      <w:r w:rsidRPr="00820C55">
        <w:t>mg L</w:t>
      </w:r>
      <w:r w:rsidRPr="00820C55">
        <w:rPr>
          <w:vertAlign w:val="superscript"/>
        </w:rPr>
        <w:t xml:space="preserve">-1 </w:t>
      </w:r>
      <w:bookmarkEnd w:id="4"/>
      <w:r w:rsidRPr="00820C55">
        <w:t>of TC and CIP, respectively. These reductions corresponded to approximately 36% and 26%, respectively.</w:t>
      </w:r>
    </w:p>
    <w:p w14:paraId="1A0EBA7C" w14:textId="77777777" w:rsidR="0085331F" w:rsidRPr="00820C55" w:rsidRDefault="003030F4">
      <w:r w:rsidRPr="00820C55">
        <w:t xml:space="preserve">According to the literature, the decline in overall chlorophyll levels observed after exposure to antibiotics may be attributed to the breakdown of the thylakoid membrane, the inhibition of chlorophyll synthesis caused by the accumulation of ROS, and the interference of antibiotics with specific cellular components that impedes the synthesis of the light-harvesting chlorophyll a/b protein complex in microalgae </w:t>
      </w:r>
      <w:r w:rsidRPr="00820C55">
        <w:fldChar w:fldCharType="begin" w:fldLock="1"/>
      </w:r>
      <w:r w:rsidRPr="00820C55">
        <w:instrText>ADDIN CSL_CITATION {"citationItems":[{"id":"ITEM-1","itemData":{"DOI":"10.3390/ijms231810544","ISSN":"1422-0067 (Electronic)","PMID":"36142466","abstract":"Tetracycline (TC) antibiotics can be detected worldwide in the aquatic  environment due to their extensive use and low utilization efficiency, and they may affect the physiological processes of non-target organisms. In this study, the acute and sub-acute toxicities of TC on the freshwater microalga Scenedesmus obliquus were investigated with an emphasis on algal photosynthesis and transcription alterations during an 8 d TC exposure. The results showed that the IC(10), IC(30) and IC(50) values were 1.8, 4.1 and 6.9 mg/L, respectively. During sub-acute exposure, the microalgae of the IC(10) treatment was able to recover comparable growth to that of the control by day 7, while significantly lower cell densities were observed in the IC(30) and IC(50) treatments at the end of the exposure. The photosynthetic efficiency F(v)/F(M) of S. obliquus first decreased as the TC concentration increased and then returned to a level close to that of the control on day 8, accompanied by an increase in photosynthetic activities, including light harvesting, electron transport and energy dissipation. Transcriptomic analysis of the IC(10) treatment (1.8 mg/L TC) revealed that 2157 differentially expressed genes were up-regulated and 1629 were down-regulated compared with the control. KEGG and GO enrichments demonstrated that 28 photosynthesis-related genes involving light-harvesting chlorophyll protein complex, photosystem I, photosystem II, photosynthetic electron transport and enzymes were up-regulated, which may be the factor responsible for the enhanced photosynthesis and recovery of the microalgae. Our work may be helpful not only for gaining a better understanding of the environmental risk of TC at concentrations close to the real levels in natural waters, but also for explaining photosynthesis and related gene transcription induced by antibiotics.","author":[{"dropping-particle":"","family":"Chen","given":"Zhehua","non-dropping-particle":"","parse-names":false,"suffix":""},{"dropping-particle":"","family":"Gu","given":"Gan","non-dropping-particle":"","parse-names":false,"suffix":""},{"dropping-particle":"","family":"Wang","given":"Ziyun","non-dropping-particle":"","parse-names":false,"suffix":""},{"dropping-particle":"","family":"Ou","given":"Dong","non-dropping-particle":"","parse-names":false,"suffix":""},{"dropping-particle":"","family":"Liang","given":"Xianrui","non-dropping-particle":"","parse-names":false,"suffix":""},{"dropping-particle":"","family":"Hu","given":"Changwei","non-dropping-particle":"","parse-names":false,"suffix":""},{"dropping-particle":"","family":"Li","given":"Xi","non-dropping-particle":"","parse-names":false,"suffix":""}],"container-title":"International journal of molecular sciences","id":"ITEM-1","issue":"18","issued":{"date-parts":[["2022","9"]]},"language":"eng","publisher-place":"Switzerland","title":"Effects of Tetracycline on Scenedesmus obliquus Microalgae Photosynthetic  Processes.","type":"article-journal","volume":"23"},"uris":["http://www.mendeley.com/documents/?uuid=a90827bb-eeaf-4880-87be-43e258c7e5d3"]}],"mendeley":{"formattedCitation":"(Chen et al., 2022)","plainTextFormattedCitation":"(Chen et al., 2022)","previouslyFormattedCitation":"(Chen et al., 2022)"},"properties":{"noteIndex":0},"schema":"https://github.com/citation-style-language/schema/raw/master/csl-citation.json"}</w:instrText>
      </w:r>
      <w:r w:rsidRPr="00820C55">
        <w:fldChar w:fldCharType="separate"/>
      </w:r>
      <w:r w:rsidRPr="00820C55">
        <w:t>(Chen et al., 2022)</w:t>
      </w:r>
      <w:r w:rsidRPr="00820C55">
        <w:fldChar w:fldCharType="end"/>
      </w:r>
      <w:r w:rsidRPr="00820C55">
        <w:t>.</w:t>
      </w:r>
    </w:p>
    <w:p w14:paraId="4214E576" w14:textId="77777777" w:rsidR="0085331F" w:rsidRPr="00820C55" w:rsidRDefault="003030F4">
      <w:r w:rsidRPr="00820C55">
        <w:rPr>
          <w:noProof/>
        </w:rPr>
        <mc:AlternateContent>
          <mc:Choice Requires="wpg">
            <w:drawing>
              <wp:anchor distT="0" distB="0" distL="114300" distR="114300" simplePos="0" relativeHeight="251661312" behindDoc="0" locked="0" layoutInCell="1" allowOverlap="1" wp14:anchorId="76DD3588" wp14:editId="1F5B9A5E">
                <wp:simplePos x="0" y="0"/>
                <wp:positionH relativeFrom="column">
                  <wp:posOffset>12065</wp:posOffset>
                </wp:positionH>
                <wp:positionV relativeFrom="paragraph">
                  <wp:posOffset>139065</wp:posOffset>
                </wp:positionV>
                <wp:extent cx="5424170" cy="2299335"/>
                <wp:effectExtent l="0" t="0" r="5080" b="6350"/>
                <wp:wrapNone/>
                <wp:docPr id="891065129" name="Group 14"/>
                <wp:cNvGraphicFramePr/>
                <a:graphic xmlns:a="http://schemas.openxmlformats.org/drawingml/2006/main">
                  <a:graphicData uri="http://schemas.microsoft.com/office/word/2010/wordprocessingGroup">
                    <wpg:wgp>
                      <wpg:cNvGrpSpPr/>
                      <wpg:grpSpPr>
                        <a:xfrm>
                          <a:off x="0" y="0"/>
                          <a:ext cx="5424170" cy="2299278"/>
                          <a:chOff x="0" y="0"/>
                          <a:chExt cx="5424228" cy="2002040"/>
                        </a:xfrm>
                      </wpg:grpSpPr>
                      <wpg:grpSp>
                        <wpg:cNvPr id="864383195" name="Group 12"/>
                        <wpg:cNvGrpSpPr/>
                        <wpg:grpSpPr>
                          <a:xfrm>
                            <a:off x="0" y="0"/>
                            <a:ext cx="2733675" cy="2002040"/>
                            <a:chOff x="0" y="0"/>
                            <a:chExt cx="2733675" cy="2002040"/>
                          </a:xfrm>
                        </wpg:grpSpPr>
                        <pic:pic xmlns:pic="http://schemas.openxmlformats.org/drawingml/2006/picture">
                          <pic:nvPicPr>
                            <pic:cNvPr id="10" name="Picture 9" descr="A graph of different colored bars&#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l="7949" t="9177" r="11580" b="7980"/>
                            <a:stretch>
                              <a:fillRect/>
                            </a:stretch>
                          </pic:blipFill>
                          <pic:spPr>
                            <a:xfrm>
                              <a:off x="0" y="166255"/>
                              <a:ext cx="2733675" cy="1835785"/>
                            </a:xfrm>
                            <a:prstGeom prst="rect">
                              <a:avLst/>
                            </a:prstGeom>
                            <a:noFill/>
                            <a:ln>
                              <a:noFill/>
                            </a:ln>
                          </pic:spPr>
                        </pic:pic>
                        <wps:wsp>
                          <wps:cNvPr id="414094565" name="Text Box 2"/>
                          <wps:cNvSpPr txBox="1"/>
                          <wps:spPr>
                            <a:xfrm>
                              <a:off x="325582" y="0"/>
                              <a:ext cx="310515" cy="220980"/>
                            </a:xfrm>
                            <a:prstGeom prst="rect">
                              <a:avLst/>
                            </a:prstGeom>
                            <a:noFill/>
                            <a:ln w="6350">
                              <a:noFill/>
                            </a:ln>
                          </wps:spPr>
                          <wps:txbx>
                            <w:txbxContent>
                              <w:p w14:paraId="3145EDD3" w14:textId="77777777" w:rsidR="0085331F" w:rsidRDefault="003030F4">
                                <w:r>
                                  <w: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111973896" name="Group 13"/>
                        <wpg:cNvGrpSpPr/>
                        <wpg:grpSpPr>
                          <a:xfrm>
                            <a:off x="2812473" y="6927"/>
                            <a:ext cx="2611755" cy="1995113"/>
                            <a:chOff x="0" y="0"/>
                            <a:chExt cx="2611755" cy="1995113"/>
                          </a:xfrm>
                        </wpg:grpSpPr>
                        <pic:pic xmlns:pic="http://schemas.openxmlformats.org/drawingml/2006/picture">
                          <pic:nvPicPr>
                            <pic:cNvPr id="11" name="Picture 10" descr="A graph of different colored bars&#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l="8176" t="8465" r="11954" b="8931"/>
                            <a:stretch>
                              <a:fillRect/>
                            </a:stretch>
                          </pic:blipFill>
                          <pic:spPr>
                            <a:xfrm>
                              <a:off x="0" y="159328"/>
                              <a:ext cx="2611755" cy="1835785"/>
                            </a:xfrm>
                            <a:prstGeom prst="rect">
                              <a:avLst/>
                            </a:prstGeom>
                            <a:noFill/>
                            <a:ln>
                              <a:noFill/>
                            </a:ln>
                          </pic:spPr>
                        </pic:pic>
                        <wps:wsp>
                          <wps:cNvPr id="615839144" name="Text Box 2"/>
                          <wps:cNvSpPr txBox="1"/>
                          <wps:spPr>
                            <a:xfrm>
                              <a:off x="290945" y="0"/>
                              <a:ext cx="310515" cy="220980"/>
                            </a:xfrm>
                            <a:prstGeom prst="rect">
                              <a:avLst/>
                            </a:prstGeom>
                            <a:noFill/>
                            <a:ln w="6350">
                              <a:noFill/>
                            </a:ln>
                          </wps:spPr>
                          <wps:txbx>
                            <w:txbxContent>
                              <w:p w14:paraId="12DCD5E3" w14:textId="77777777" w:rsidR="0085331F" w:rsidRDefault="003030F4">
                                <w:r>
                                  <w:t>b)</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xmlns="">
            <w:pict>
              <v:group w14:anchorId="76DD3588" id="Group 14" o:spid="_x0000_s1040" style="position:absolute;left:0;text-align:left;margin-left:.95pt;margin-top:10.95pt;width:427.1pt;height:181.05pt;z-index:251661312" coordsize="54242,2002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">
                <v:group id="Group 12" o:spid="_x0000_s1041" style="position:absolute;width:27336;height:20020" coordsize="27336,2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">
                  <v:shape id="Picture 9" o:spid="_x0000_s1042" type="#_x0000_t75" alt="A graph of different colored bars&#10;&#10;Description automatically generated" style="position:absolute;top:1662;width:27336;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">
                    <v:imagedata r:id="rId21" o:title="A graph of different colored bars&#10;&#10;Description automatically generated" croptop="6014f" cropbottom="5230f" cropleft="5209f" cropright="7589f"/>
                  </v:shape>
                  <v:shape id="Text Box 2" o:spid="_x0000_s1043" type="#_x0000_t202" style="position:absolute;left:3255;width:310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" filled="f" stroked="f" strokeweight=".5pt">
                    <v:textbox>
                      <w:txbxContent>
                        <w:p w14:paraId="3145EDD3" w14:textId="77777777" w:rsidR="0085331F" w:rsidRDefault="003030F4">
                          <w:r>
                            <w:t>a)</w:t>
                          </w:r>
                        </w:p>
                      </w:txbxContent>
                    </v:textbox>
                  </v:shape>
                </v:group>
                <v:group id="Group 13" o:spid="_x0000_s1044" style="position:absolute;left:28124;top:69;width:26118;height:19951" coordsize="26117,1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">
                  <v:shape id="Picture 10" o:spid="_x0000_s1045" type="#_x0000_t75" alt="A graph of different colored bars&#10;&#10;Description automatically generated" style="position:absolute;top:1593;width:26117;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">
                    <v:imagedata r:id="rId22" o:title="A graph of different colored bars&#10;&#10;Description automatically generated" croptop="5548f" cropbottom="5853f" cropleft="5358f" cropright="7834f"/>
                  </v:shape>
                  <v:shape id="Text Box 2" o:spid="_x0000_s1046" type="#_x0000_t202" style="position:absolute;left:2909;width:3105;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" filled="f" stroked="f" strokeweight=".5pt">
                    <v:textbox>
                      <w:txbxContent>
                        <w:p w14:paraId="12DCD5E3" w14:textId="77777777" w:rsidR="0085331F" w:rsidRDefault="003030F4">
                          <w:r>
                            <w:t>b)</w:t>
                          </w:r>
                        </w:p>
                      </w:txbxContent>
                    </v:textbox>
                  </v:shape>
                </v:group>
              </v:group>
            </w:pict>
          </mc:Fallback>
        </mc:AlternateContent>
      </w:r>
    </w:p>
    <w:p w14:paraId="3D06132C" w14:textId="77777777" w:rsidR="0085331F" w:rsidRPr="00820C55" w:rsidRDefault="0085331F">
      <w:pPr>
        <w:pStyle w:val="CETBodytext"/>
        <w:rPr>
          <w:lang w:val="en-GB"/>
        </w:rPr>
      </w:pPr>
    </w:p>
    <w:p w14:paraId="2D1A512F" w14:textId="77777777" w:rsidR="0085331F" w:rsidRPr="00820C55" w:rsidRDefault="0085331F">
      <w:pPr>
        <w:pStyle w:val="CETBodytext"/>
        <w:rPr>
          <w:lang w:val="en-GB"/>
        </w:rPr>
      </w:pPr>
    </w:p>
    <w:p w14:paraId="65A93583" w14:textId="77777777" w:rsidR="0085331F" w:rsidRPr="00820C55" w:rsidRDefault="0085331F">
      <w:pPr>
        <w:pStyle w:val="CETCaption"/>
      </w:pPr>
    </w:p>
    <w:p w14:paraId="2776E0B2" w14:textId="77777777" w:rsidR="0085331F" w:rsidRPr="00820C55" w:rsidRDefault="0085331F">
      <w:pPr>
        <w:pStyle w:val="CETCaption"/>
      </w:pPr>
    </w:p>
    <w:p w14:paraId="1696DB0B" w14:textId="77777777" w:rsidR="0085331F" w:rsidRPr="00820C55" w:rsidRDefault="0085331F">
      <w:pPr>
        <w:pStyle w:val="CETCaption"/>
      </w:pPr>
    </w:p>
    <w:p w14:paraId="345DE853" w14:textId="77777777" w:rsidR="0085331F" w:rsidRPr="00820C55" w:rsidRDefault="0085331F">
      <w:pPr>
        <w:pStyle w:val="CETCaption"/>
      </w:pPr>
    </w:p>
    <w:p w14:paraId="11A67BE4" w14:textId="77777777" w:rsidR="0085331F" w:rsidRPr="00820C55" w:rsidRDefault="0085331F">
      <w:pPr>
        <w:pStyle w:val="CETCaption"/>
      </w:pPr>
    </w:p>
    <w:p w14:paraId="3AEB9519" w14:textId="77777777" w:rsidR="0085331F" w:rsidRPr="00820C55" w:rsidRDefault="0085331F">
      <w:pPr>
        <w:jc w:val="left"/>
        <w:rPr>
          <w:i/>
          <w:iCs/>
        </w:rPr>
      </w:pPr>
    </w:p>
    <w:p w14:paraId="7AC3AD8E" w14:textId="77777777" w:rsidR="0085331F" w:rsidRPr="00820C55" w:rsidRDefault="0085331F">
      <w:pPr>
        <w:jc w:val="left"/>
        <w:rPr>
          <w:i/>
          <w:iCs/>
        </w:rPr>
      </w:pPr>
    </w:p>
    <w:p w14:paraId="3FE619BF" w14:textId="77777777" w:rsidR="0085331F" w:rsidRPr="00820C55" w:rsidRDefault="0085331F">
      <w:pPr>
        <w:jc w:val="left"/>
        <w:rPr>
          <w:i/>
          <w:iCs/>
        </w:rPr>
      </w:pPr>
    </w:p>
    <w:p w14:paraId="79768348" w14:textId="77777777" w:rsidR="0085331F" w:rsidRPr="00820C55" w:rsidRDefault="003030F4">
      <w:pPr>
        <w:jc w:val="left"/>
        <w:rPr>
          <w:i/>
          <w:iCs/>
          <w:sz w:val="20"/>
          <w:szCs w:val="22"/>
        </w:rPr>
      </w:pPr>
      <w:r w:rsidRPr="00820C55">
        <w:rPr>
          <w:i/>
          <w:iCs/>
        </w:rPr>
        <w:t>Figure 3. Effect of TC and CIP concentration on total chlorophyll (a) and carotenoid content (b) in C. vulgaris</w:t>
      </w:r>
    </w:p>
    <w:p w14:paraId="52976B9F" w14:textId="77777777" w:rsidR="0085331F" w:rsidRPr="00820C55" w:rsidRDefault="0085331F">
      <w:pPr>
        <w:suppressAutoHyphens/>
        <w:autoSpaceDN w:val="0"/>
        <w:spacing w:line="249" w:lineRule="auto"/>
        <w:rPr>
          <w:rFonts w:asciiTheme="minorBidi" w:hAnsiTheme="minorBidi" w:cstheme="minorBidi"/>
          <w:szCs w:val="18"/>
        </w:rPr>
      </w:pPr>
    </w:p>
    <w:p w14:paraId="1608A661" w14:textId="6C0BDA82" w:rsidR="0085331F" w:rsidRPr="00820C55" w:rsidRDefault="003030F4">
      <w:pPr>
        <w:suppressAutoHyphens/>
        <w:autoSpaceDN w:val="0"/>
        <w:spacing w:line="249" w:lineRule="auto"/>
      </w:pPr>
      <w:r w:rsidRPr="00820C55">
        <w:t>The same pattern was evident in the carotenoid content (Figure 3b), with a reduction of approximately 57% and 37% compared to the control at 50mg L</w:t>
      </w:r>
      <w:r w:rsidRPr="00820C55">
        <w:rPr>
          <w:vertAlign w:val="superscript"/>
        </w:rPr>
        <w:t xml:space="preserve">-1 </w:t>
      </w:r>
      <w:r w:rsidRPr="00820C55">
        <w:t xml:space="preserve">TC and CIP, respectively. Carotenoids play a crucial role in safeguarding the photosynthetic system of microalgae by reacting with lipid peroxidation products and neutralizing excited chlorophyll </w:t>
      </w:r>
      <w:r w:rsidRPr="00820C55">
        <w:fldChar w:fldCharType="begin" w:fldLock="1"/>
      </w:r>
      <w:r w:rsidRPr="00820C55">
        <w:instrText>ADDIN CSL_CITATION {"citationItems":[{"id":"ITEM-1","itemData":{"DOI":"10.1038/s41467-020-14488-6","ISSN":"2041-1723","abstract":"The photosynthetic apparatus of higher plants can dissipate excess excitation energy during high light exposure, by deactivating excited chlorophylls through a mechanism called nonphotochemical quenching (NPQ). However, the precise molecular details of quenching and the mechanism regulating the quenching level are still not completely understood. Focusing on the major light-harvesting complex LHCII of Photosystem II, we show that a charge transfer state involving Lutein can efficiently quench chlorophyll excitation, and reduce the excitation lifetime of LHCII to the levels measured in the deeply quenched LHCII aggregates. Through a combination of molecular dynamics simulations, multiscale quantum chemical calculations, and kinetic modeling, we demonstrate that the quenching level can be finely tuned by the protein, by regulating the energy of the charge transfer state. Our results suggest that a limited conformational rearrangement of the protein scaffold could act as a molecular switch to activate or deactivate the quenching mechanism.","author":[{"dropping-particle":"","family":"Cupellini","given":"Lorenzo","non-dropping-particle":"","parse-names":false,"suffix":""},{"dropping-particle":"","family":"Calvani","given":"Dario","non-dropping-particle":"","parse-names":false,"suffix":""},{"dropping-particle":"","family":"Jacquemin","given":"Denis","non-dropping-particle":"","parse-names":false,"suffix":""},{"dropping-particle":"","family":"Mennucci","given":"Benedetta","non-dropping-particle":"","parse-names":false,"suffix":""}],"container-title":"Nature Communications","id":"ITEM-1","issue":"1","issued":{"date-parts":[["2020"]]},"page":"662","title":"Charge transfer from the carotenoid can quench chlorophyll excitation in antenna complexes of plants","type":"article-journal","volume":"11"},"uris":["http://www.mendeley.com/documents/?uuid=12866ad7-e512-4b0b-addb-50423d18865d"]}],"mendeley":{"formattedCitation":"(Cupellini et al., 2020)","plainTextFormattedCitation":"(Cupellini et al., 2020)","previouslyFormattedCitation":"(Cupellini et al., 2020)"},"properties":{"noteIndex":0},"schema":"https://github.com/citation-style-language/schema/raw/master/csl-citation.json"}</w:instrText>
      </w:r>
      <w:r w:rsidRPr="00820C55">
        <w:fldChar w:fldCharType="separate"/>
      </w:r>
      <w:r w:rsidRPr="00820C55">
        <w:t>(Cupellini et al., 2020)</w:t>
      </w:r>
      <w:r w:rsidRPr="00820C55">
        <w:fldChar w:fldCharType="end"/>
      </w:r>
      <w:r w:rsidRPr="00820C55">
        <w:t xml:space="preserve">. After a 14-day exposure, both TC and CIP at higher concentrations significantly reduced the carotenoid content, indicating a weakened protective effect by </w:t>
      </w:r>
      <w:r w:rsidRPr="00820C55">
        <w:lastRenderedPageBreak/>
        <w:t xml:space="preserve">carotenoids. This reduction may be attributed to the oxidation of carotenoids by superoxide anion radicals produced by triplet chlorophyll </w:t>
      </w:r>
      <w:r w:rsidRPr="00820C55">
        <w:fldChar w:fldCharType="begin" w:fldLock="1"/>
      </w:r>
      <w:r w:rsidRPr="00820C55">
        <w:instrText>ADDIN CSL_CITATION {"citationItems":[{"id":"ITEM-1","itemData":{"DOI":"https://doi.org/10.1016/j.jhazmat.2020.124518","ISSN":"0304-3894","abstract":"Moxifloxacin (MOX) and gatifloxacin (GAT) are fourth-generation fluoroquinolone antibiotics that are frequently detected in surface water environments and pose a threat to aquatic organisms. However, research into their toxicity to Microcystis aeruginosa, a cyanobacterium, has thus far been limited. In the present study, we investigated the effects of these antibiotics on M. aeruginosa growth, photosynthesis, oxidative stress, and microcystin (MC) release. The results of the 96 h EC50 values of MOX and GAT were 60.34 and 25.30 μg/L, respectively, and the risk quotients calculated indicated that these antibiotics could pose considerable ecological risks at actual environmental concentrations. Photosynthetic fluorescence intensity was shown to decline markedly, and Fv/Fm significantly decreased without any evidence of recovery, suggesting that the organism’s photosystems were irreversibly damaged. Chlorophyll a and carotenoid content decreased, whereas the ratio of carotenoids to chlorophyll a increased, indicating that carotenoids were less susceptible to damage than chlorophyll a. The reactive oxygen species and malondialdehyde content significantly increased, as well as the superoxide dismutase and catalase activities, indicating that exposure caused serious oxidative stress. Additionally, MC release increased. These results demonstrate that the environmental risks posed by MOX and GAT should be given serious consideration, particularly as their use is increasing.","author":[{"dropping-particle":"","family":"Wan","given":"Liang","non-dropping-particle":"","parse-names":false,"suffix":""},{"dropping-particle":"","family":"Wu","given":"Yixiao","non-dropping-particle":"","parse-names":false,"suffix":""},{"dropping-particle":"","family":"Zhang","given":"Benhao","non-dropping-particle":"","parse-names":false,"suffix":""},{"dropping-particle":"","family":"Yang","given":"Wenfeng","non-dropping-particle":"","parse-names":false,"suffix":""},{"dropping-particle":"","family":"Ding","given":"Huijun","non-dropping-particle":"","parse-names":false,"suffix":""},{"dropping-particle":"","family":"Zhang","given":"Weihao","non-dropping-particle":"","parse-names":false,"suffix":""}],"container-title":"Journal of Hazardous Materials","id":"ITEM-1","issued":{"date-parts":[["2021"]]},"page":"124518","title":"Effects of moxifloxacin and gatifloxacin stress on growth, photosynthesis, antioxidant responses, and microcystin release in Microcystis aeruginosa","type":"article-journal","volume":"409"},"uris":["http://www.mendeley.com/documents/?uuid=3496fe89-0950-4742-871f-a90bcdace99b"]}],"mendeley":{"formattedCitation":"(Wan et al., 2021)","plainTextFormattedCitation":"(Wan et al., 2021)","previouslyFormattedCitation":"(Wan et al., 2021)"},"properties":{"noteIndex":0},"schema":"https://github.com/citation-style-language/schema/raw/master/csl-citation.json"}</w:instrText>
      </w:r>
      <w:r w:rsidRPr="00820C55">
        <w:fldChar w:fldCharType="separate"/>
      </w:r>
      <w:r w:rsidRPr="00820C55">
        <w:t>(Wan et al., 2021)</w:t>
      </w:r>
      <w:r w:rsidRPr="00820C55">
        <w:fldChar w:fldCharType="end"/>
      </w:r>
      <w:r w:rsidRPr="00820C55">
        <w:t>.</w:t>
      </w:r>
    </w:p>
    <w:p w14:paraId="64E39521" w14:textId="4D684999" w:rsidR="0085331F" w:rsidRPr="00820C55" w:rsidRDefault="003030F4">
      <w:pPr>
        <w:suppressAutoHyphens/>
        <w:autoSpaceDN w:val="0"/>
        <w:spacing w:line="249" w:lineRule="auto"/>
        <w:rPr>
          <w:rFonts w:asciiTheme="minorBidi" w:hAnsiTheme="minorBidi" w:cstheme="minorBidi"/>
          <w:szCs w:val="18"/>
        </w:rPr>
      </w:pPr>
      <w:r w:rsidRPr="00820C55">
        <w:rPr>
          <w:rFonts w:asciiTheme="minorBidi" w:hAnsiTheme="minorBidi" w:cstheme="minorBidi"/>
          <w:szCs w:val="18"/>
        </w:rPr>
        <w:t>The analyses conducted revealed that the lipid content in the biomass depended on the antibiotic concentration, regardless of the type. In fact, as illustrated in Figure 4a, there was a direct proportionality between the lipid content in the biomass and the concentrations of both TC and CIP. For instance, at 50</w:t>
      </w:r>
      <w:r w:rsidRPr="00820C55">
        <w:t>mg L</w:t>
      </w:r>
      <w:r w:rsidRPr="00820C55">
        <w:rPr>
          <w:vertAlign w:val="superscript"/>
        </w:rPr>
        <w:t xml:space="preserve">-1 </w:t>
      </w:r>
      <w:r w:rsidRPr="00820C55">
        <w:rPr>
          <w:rFonts w:asciiTheme="minorBidi" w:hAnsiTheme="minorBidi" w:cstheme="minorBidi"/>
          <w:szCs w:val="18"/>
        </w:rPr>
        <w:t xml:space="preserve">of TC and CIP, the maximum lipid accumulation in </w:t>
      </w:r>
      <w:r w:rsidRPr="00820C55">
        <w:rPr>
          <w:rFonts w:asciiTheme="minorBidi" w:hAnsiTheme="minorBidi" w:cstheme="minorBidi"/>
          <w:i/>
          <w:iCs/>
          <w:szCs w:val="18"/>
        </w:rPr>
        <w:t>C. vulgaris</w:t>
      </w:r>
      <w:r w:rsidRPr="00820C55">
        <w:rPr>
          <w:rFonts w:asciiTheme="minorBidi" w:hAnsiTheme="minorBidi" w:cstheme="minorBidi"/>
          <w:szCs w:val="18"/>
        </w:rPr>
        <w:t xml:space="preserve"> reached 28.68% and 27.50%, respectively, marking a 1.4-fold increase compared to the control lipid content (19.54%).</w:t>
      </w:r>
    </w:p>
    <w:p w14:paraId="7BAA105B" w14:textId="751B30F0" w:rsidR="0085331F" w:rsidRPr="00820C55" w:rsidRDefault="003030F4">
      <w:pPr>
        <w:suppressAutoHyphens/>
        <w:autoSpaceDN w:val="0"/>
        <w:spacing w:line="249" w:lineRule="auto"/>
        <w:rPr>
          <w:rFonts w:asciiTheme="minorBidi" w:hAnsiTheme="minorBidi" w:cstheme="minorBidi"/>
          <w:szCs w:val="18"/>
        </w:rPr>
      </w:pPr>
      <w:r w:rsidRPr="00820C55">
        <w:rPr>
          <w:rFonts w:asciiTheme="minorBidi" w:hAnsiTheme="minorBidi" w:cstheme="minorBidi"/>
          <w:szCs w:val="18"/>
        </w:rPr>
        <w:t xml:space="preserve">Under stress conditions leading to increased ROS production, it is well established that lipid accumulation occurs during photosynthesis. This is linked to the up-regulation of the enzyme acetyl-CoA carboxylase, converting acetyl-CoA into malonyl-CoA, an essential component in fatty acid synthesis. The resulting fatty acids accumulate as lipids within the chloroplast, serving as energy source during critical periods </w:t>
      </w:r>
      <w:r w:rsidRPr="00820C55">
        <w:rPr>
          <w:rFonts w:asciiTheme="minorBidi" w:hAnsiTheme="minorBidi" w:cstheme="minorBidi"/>
          <w:szCs w:val="18"/>
        </w:rPr>
        <w:fldChar w:fldCharType="begin" w:fldLock="1"/>
      </w:r>
      <w:r w:rsidRPr="00820C55">
        <w:rPr>
          <w:rFonts w:asciiTheme="minorBidi" w:hAnsiTheme="minorBidi" w:cstheme="minorBidi"/>
          <w:szCs w:val="18"/>
        </w:rPr>
        <w:instrText>ADDIN CSL_CITATION {"citationItems":[{"id":"ITEM-1","itemData":{"DOI":"10.1007/s11101-022-09810-7","ISSN":"1572-980X","abstract":"Microalgae biomass has attracted great interest from researchers as a promising feedstock for biodiesel production. Although enormous research works have been carried out to identify microalgae species with high biomass and lipid productivities, genetic modification of strains as well as optimization of cultivation conditions, however, the progress is yet to be fully satisfied. Based on the present lipid yield and extraction methods, it is still not feasible to commercialize the microalgae biodiesel. One of the promising approaches to elevate lipid accumulation by microalgae is through tuning the cellular mechanisms and metabolic pathway by exposing microalgae cells to various abiotic stress environments such as nutrient starvation, high salinity level and strong light intensity. Nevertheless, a comprehensive analysis of quantitative influences of critical abiotic stress on both microalgae biomass and lipid profile is still limited in the literature. Hence, the present paper aims to deliver insights into selections of single and multiple abiotic stress factors for simultaneous enhancement of microalgae biomass and lipids (polar and non-polar) which could improve the techno-economic viability in the microalgae processing chains and biorefinery industries.","author":[{"dropping-particle":"","family":"Suparmaniam","given":"Uganeeswary","non-dropping-particle":"","parse-names":false,"suffix":""},{"dropping-particle":"","family":"Lam","given":"Man Kee","non-dropping-particle":"","parse-names":false,"suffix":""},{"dropping-particle":"","family":"Lim","given":"Jun Wei","non-dropping-particle":"","parse-names":false,"suffix":""},{"dropping-particle":"","family":"Yusup","given":"Suzana","non-dropping-particle":"","parse-names":false,"suffix":""},{"dropping-particle":"","family":"Tan","given":"Inn Shi","non-dropping-particle":"","parse-names":false,"suffix":""},{"dropping-particle":"","family":"Lau","given":"Sie Yon","non-dropping-particle":"","parse-names":false,"suffix":""},{"dropping-particle":"","family":"Kodgire","given":"Pravin","non-dropping-particle":"","parse-names":false,"suffix":""},{"dropping-particle":"","family":"Kachhwaha","given":"Surendra Singh","non-dropping-particle":"","parse-names":false,"suffix":""}],"container-title":"Phytochemistry Reviews","id":"ITEM-1","issue":"4","issued":{"date-parts":[["2023"]]},"page":"879-901","title":"Influence of environmental stress on microalgae growth and lipid profile: a systematic review","type":"article-journal","volume":"22"},"uris":["http://www.mendeley.com/documents/?uuid=4f74ecd2-b6a7-4cd3-86ae-2038f490e4bd"]}],"mendeley":{"formattedCitation":"(Suparmaniam et al., 2023)","plainTextFormattedCitation":"(Suparmaniam et al., 2023)","previouslyFormattedCitation":"(Suparmaniam et al., 2023)"},"properties":{"noteIndex":0},"schema":"https://github.com/citation-style-language/schema/raw/master/csl-citation.json"}</w:instrText>
      </w:r>
      <w:r w:rsidRPr="00820C55">
        <w:rPr>
          <w:rFonts w:asciiTheme="minorBidi" w:hAnsiTheme="minorBidi" w:cstheme="minorBidi"/>
          <w:szCs w:val="18"/>
        </w:rPr>
        <w:fldChar w:fldCharType="separate"/>
      </w:r>
      <w:r w:rsidRPr="00820C55">
        <w:rPr>
          <w:rFonts w:asciiTheme="minorBidi" w:hAnsiTheme="minorBidi" w:cstheme="minorBidi"/>
          <w:szCs w:val="18"/>
        </w:rPr>
        <w:t>(Suparmaniam et al., 2023)</w:t>
      </w:r>
      <w:r w:rsidRPr="00820C55">
        <w:rPr>
          <w:rFonts w:asciiTheme="minorBidi" w:hAnsiTheme="minorBidi" w:cstheme="minorBidi"/>
          <w:szCs w:val="18"/>
        </w:rPr>
        <w:fldChar w:fldCharType="end"/>
      </w:r>
      <w:r w:rsidRPr="00820C55">
        <w:rPr>
          <w:rFonts w:asciiTheme="minorBidi" w:hAnsiTheme="minorBidi" w:cstheme="minorBidi"/>
          <w:szCs w:val="18"/>
        </w:rPr>
        <w:t xml:space="preserve">. Furthermore, a potential increase in carbon flux, induced by the nonspecific degradation of carbon chains through excessive ROS formation, into the fatty acid synthesis pathway could explain the dependence of lipid accumulation on the antibiotic concentration </w:t>
      </w:r>
      <w:r w:rsidRPr="00820C55">
        <w:rPr>
          <w:rFonts w:asciiTheme="minorBidi" w:hAnsiTheme="minorBidi" w:cstheme="minorBidi"/>
          <w:szCs w:val="18"/>
        </w:rPr>
        <w:fldChar w:fldCharType="begin" w:fldLock="1"/>
      </w:r>
      <w:r w:rsidRPr="00820C55">
        <w:rPr>
          <w:rFonts w:asciiTheme="minorBidi" w:hAnsiTheme="minorBidi" w:cstheme="minorBidi"/>
          <w:szCs w:val="18"/>
        </w:rPr>
        <w:instrText>ADDIN CSL_CITATION {"citationItems":[{"id":"ITEM-1","itemData":{"DOI":"10.7554/eLife.80246","ISSN":"2050-084X (Electronic)","PMID":"36876902","abstract":"Antibiotic tolerance and antibiotic resistance are the two major obstacles to the  efficient and reliable treatment of bacterial infections. Identifying antibiotic adjuvants that sensitize resistant and tolerant bacteria to antibiotic killing may lead to the development of superior treatments with improved outcomes. Vancomycin, a lipid II inhibitor, is a frontline antibiotic for treating methicillin-resistant Staphylococcus aureus and other Gram-positive bacterial infections. However, vancomycin use has led to the increasing prevalence of bacterial strains with reduced susceptibility to vancomycin. Here, we show that unsaturated fatty acids act as potent vancomycin adjuvants to rapidly kill a range of Gram-positive bacteria, including vancomycin-tolerant and resistant populations. The synergistic bactericidal activity relies on the accumulation of membrane-bound cell wall intermediates that generate large fluid patches in the membrane leading to protein delocalization, aberrant septal formation, and loss of membrane integrity. Our findings provide a natural therapeutic option that enhances vancomycin activity against difficult-to-treat pathogens, and the underlying mechanism may be further exploited to develop antimicrobials that target recalcitrant infection.","author":[{"dropping-particle":"","family":"Sidders","given":"Ashelyn E","non-dropping-particle":"","parse-names":false,"suffix":""},{"dropping-particle":"","family":"Kedziora","given":"Katarzyna M","non-dropping-particle":"","parse-names":false,"suffix":""},{"dropping-particle":"","family":"Arts","given":"Melina","non-dropping-particle":"","parse-names":false,"suffix":""},{"dropping-particle":"","family":"Daniel","given":"Jan-Martin","non-dropping-particle":"","parse-names":false,"suffix":""},{"dropping-particle":"","family":"Benedetti","given":"Stefania","non-dropping-particle":"de","parse-names":false,"suffix":""},{"dropping-particle":"","family":"Beam","given":"Jenna E","non-dropping-particle":"","parse-names":false,"suffix":""},{"dropping-particle":"","family":"Bui","given":"Duyen T","non-dropping-particle":"","parse-names":false,"suffix":""},{"dropping-particle":"","family":"Parsons","given":"Joshua B","non-dropping-particle":"","parse-names":false,"suffix":""},{"dropping-particle":"","family":"Schneider","given":"Tanja","non-dropping-particle":"","parse-names":false,"suffix":""},{"dropping-particle":"","family":"Rowe","given":"Sarah E","non-dropping-particle":"","parse-names":false,"suffix":""},{"dropping-particle":"","family":"Conlon","given":"Brian P","non-dropping-particle":"","parse-names":false,"suffix":""}],"container-title":"eLife","id":"ITEM-1","issued":{"date-parts":[["2023","3"]]},"language":"eng","publisher-place":"England","title":"Antibiotic-induced accumulation of lipid II synergizes with antimicrobial fatty  acids to eradicate bacterial populations.","type":"article-journal","volume":"12"},"uris":["http://www.mendeley.com/documents/?uuid=2b7396ea-5f3d-490a-8fa3-988b73932c8e"]}],"mendeley":{"formattedCitation":"(Sidders et al., 2023)","plainTextFormattedCitation":"(Sidders et al., 2023)"},"properties":{"noteIndex":0},"schema":"https://github.com/citation-style-language/schema/raw/master/csl-citation.json"}</w:instrText>
      </w:r>
      <w:r w:rsidRPr="00820C55">
        <w:rPr>
          <w:rFonts w:asciiTheme="minorBidi" w:hAnsiTheme="minorBidi" w:cstheme="minorBidi"/>
          <w:szCs w:val="18"/>
        </w:rPr>
        <w:fldChar w:fldCharType="separate"/>
      </w:r>
      <w:r w:rsidRPr="00820C55">
        <w:rPr>
          <w:rFonts w:asciiTheme="minorBidi" w:hAnsiTheme="minorBidi" w:cstheme="minorBidi"/>
          <w:szCs w:val="18"/>
        </w:rPr>
        <w:t>(Sidders et al., 2023)</w:t>
      </w:r>
      <w:r w:rsidRPr="00820C55">
        <w:rPr>
          <w:rFonts w:asciiTheme="minorBidi" w:hAnsiTheme="minorBidi" w:cstheme="minorBidi"/>
          <w:szCs w:val="18"/>
        </w:rPr>
        <w:fldChar w:fldCharType="end"/>
      </w:r>
      <w:r w:rsidRPr="00820C55">
        <w:rPr>
          <w:rFonts w:asciiTheme="minorBidi" w:hAnsiTheme="minorBidi" w:cstheme="minorBidi"/>
          <w:szCs w:val="18"/>
        </w:rPr>
        <w:t>.</w:t>
      </w:r>
    </w:p>
    <w:p w14:paraId="7E9D1F76" w14:textId="2029F2DB" w:rsidR="0085331F" w:rsidRPr="00820C55" w:rsidRDefault="003030F4">
      <w:r w:rsidRPr="00820C55">
        <w:t>As depicted in Figure 4b, there was a notable decline in protein content with increasing antibiotic concentration. Specifically, it decreased from 39.41% in the control to 25.94% and 29.9% in biomass grown at 50mg L</w:t>
      </w:r>
      <w:r w:rsidRPr="00820C55">
        <w:rPr>
          <w:vertAlign w:val="superscript"/>
        </w:rPr>
        <w:t xml:space="preserve">-1 </w:t>
      </w:r>
      <w:r w:rsidRPr="00820C55">
        <w:t>of TC and CIP, respectively. This trend confirms the more pronounced impact of TC on the microalga biochemical composition compared to CIP. Such a decrease in protein level may be attributed to the inhibitory effects of these antibiotics on cellular processes and metabolic pathways responsible for protein synthesis.</w:t>
      </w:r>
    </w:p>
    <w:p w14:paraId="6CCCF849" w14:textId="75CF1C33" w:rsidR="0085331F" w:rsidRPr="00820C55" w:rsidRDefault="0085331F"/>
    <w:p w14:paraId="0E5E03A1" w14:textId="2579BB87" w:rsidR="0085331F" w:rsidRPr="00820C55" w:rsidRDefault="00A804BB">
      <w:pPr>
        <w:pStyle w:val="CETCaption"/>
      </w:pPr>
      <w:r w:rsidRPr="00820C55">
        <w:rPr>
          <w:noProof/>
        </w:rPr>
        <mc:AlternateContent>
          <mc:Choice Requires="wpg">
            <w:drawing>
              <wp:anchor distT="0" distB="0" distL="114300" distR="114300" simplePos="0" relativeHeight="251663360" behindDoc="0" locked="0" layoutInCell="1" allowOverlap="1" wp14:anchorId="14590283" wp14:editId="44CC9B4E">
                <wp:simplePos x="0" y="0"/>
                <wp:positionH relativeFrom="column">
                  <wp:posOffset>25400</wp:posOffset>
                </wp:positionH>
                <wp:positionV relativeFrom="paragraph">
                  <wp:posOffset>91440</wp:posOffset>
                </wp:positionV>
                <wp:extent cx="5382487" cy="2680846"/>
                <wp:effectExtent l="0" t="0" r="8663" b="5204"/>
                <wp:wrapNone/>
                <wp:docPr id="1154229987" name="Group 11"/>
                <wp:cNvGraphicFramePr/>
                <a:graphic xmlns:a="http://schemas.openxmlformats.org/drawingml/2006/main">
                  <a:graphicData uri="http://schemas.microsoft.com/office/word/2010/wordprocessingGroup">
                    <wpg:wgp>
                      <wpg:cNvGrpSpPr/>
                      <wpg:grpSpPr>
                        <a:xfrm>
                          <a:off x="0" y="0"/>
                          <a:ext cx="5382487" cy="2680846"/>
                          <a:chOff x="0" y="0"/>
                          <a:chExt cx="5382487" cy="2680846"/>
                        </a:xfrm>
                      </wpg:grpSpPr>
                      <wpg:grpSp>
                        <wpg:cNvPr id="882781682" name="Group 9"/>
                        <wpg:cNvGrpSpPr/>
                        <wpg:grpSpPr>
                          <a:xfrm>
                            <a:off x="0" y="0"/>
                            <a:ext cx="2675982" cy="2680846"/>
                            <a:chOff x="0" y="0"/>
                            <a:chExt cx="2675982" cy="2680846"/>
                          </a:xfrm>
                        </wpg:grpSpPr>
                        <pic:pic xmlns:pic="http://schemas.openxmlformats.org/drawingml/2006/picture">
                          <pic:nvPicPr>
                            <pic:cNvPr id="863197858" name="Picture 11" descr="A graph of different colored bars&#10;&#10;Description automatically generated"/>
                            <pic:cNvPicPr>
                              <a:picLocks noChangeAspect="1"/>
                            </pic:cNvPicPr>
                          </pic:nvPicPr>
                          <pic:blipFill>
                            <a:blip r:embed="rId23"/>
                            <a:srcRect l="8435" t="8947" r="12401" b="7990"/>
                            <a:stretch>
                              <a:fillRect/>
                            </a:stretch>
                          </pic:blipFill>
                          <pic:spPr>
                            <a:xfrm>
                              <a:off x="0" y="220379"/>
                              <a:ext cx="2675982" cy="2460467"/>
                            </a:xfrm>
                            <a:prstGeom prst="rect">
                              <a:avLst/>
                            </a:prstGeom>
                            <a:noFill/>
                            <a:ln>
                              <a:noFill/>
                              <a:prstDash/>
                            </a:ln>
                          </pic:spPr>
                        </pic:pic>
                        <wps:wsp>
                          <wps:cNvPr id="1947018612" name="Text Box 2"/>
                          <wps:cNvSpPr txBox="1"/>
                          <wps:spPr>
                            <a:xfrm>
                              <a:off x="261463" y="0"/>
                              <a:ext cx="331863" cy="296174"/>
                            </a:xfrm>
                            <a:prstGeom prst="rect">
                              <a:avLst/>
                            </a:prstGeom>
                          </wps:spPr>
                          <wps:txbx>
                            <w:txbxContent>
                              <w:p w14:paraId="602B242D" w14:textId="77777777" w:rsidR="00A804BB" w:rsidRDefault="00A804BB" w:rsidP="00A804BB">
                                <w:r>
                                  <w:t>a)</w:t>
                                </w:r>
                              </w:p>
                            </w:txbxContent>
                          </wps:txbx>
                          <wps:bodyPr vert="horz" wrap="square" lIns="91440" tIns="45720" rIns="91440" bIns="45720" anchor="t" anchorCtr="0" compatLnSpc="1">
                            <a:noAutofit/>
                          </wps:bodyPr>
                        </wps:wsp>
                      </wpg:grpSp>
                      <wpg:grpSp>
                        <wpg:cNvPr id="463269606" name="Group 10"/>
                        <wpg:cNvGrpSpPr/>
                        <wpg:grpSpPr>
                          <a:xfrm>
                            <a:off x="2675973" y="0"/>
                            <a:ext cx="2706514" cy="2680846"/>
                            <a:chOff x="0" y="0"/>
                            <a:chExt cx="2706514" cy="2680846"/>
                          </a:xfrm>
                        </wpg:grpSpPr>
                        <pic:pic xmlns:pic="http://schemas.openxmlformats.org/drawingml/2006/picture">
                          <pic:nvPicPr>
                            <pic:cNvPr id="1273692403" name="Picture 351082971" descr="A graph of different colored bars&#10;&#10;Description automatically generated"/>
                            <pic:cNvPicPr>
                              <a:picLocks noChangeAspect="1"/>
                            </pic:cNvPicPr>
                          </pic:nvPicPr>
                          <pic:blipFill>
                            <a:blip r:embed="rId24"/>
                            <a:srcRect l="8435" t="8259" r="12077" b="8679"/>
                            <a:stretch>
                              <a:fillRect/>
                            </a:stretch>
                          </pic:blipFill>
                          <pic:spPr>
                            <a:xfrm>
                              <a:off x="0" y="220379"/>
                              <a:ext cx="2706514" cy="2460467"/>
                            </a:xfrm>
                            <a:prstGeom prst="rect">
                              <a:avLst/>
                            </a:prstGeom>
                            <a:noFill/>
                            <a:ln>
                              <a:noFill/>
                              <a:prstDash/>
                            </a:ln>
                          </pic:spPr>
                        </pic:pic>
                        <wps:wsp>
                          <wps:cNvPr id="1875532308" name="Text Box 2"/>
                          <wps:cNvSpPr txBox="1"/>
                          <wps:spPr>
                            <a:xfrm>
                              <a:off x="178710" y="0"/>
                              <a:ext cx="331863" cy="296174"/>
                            </a:xfrm>
                            <a:prstGeom prst="rect">
                              <a:avLst/>
                            </a:prstGeom>
                          </wps:spPr>
                          <wps:txbx>
                            <w:txbxContent>
                              <w:p w14:paraId="152F1155" w14:textId="77777777" w:rsidR="00A804BB" w:rsidRDefault="00A804BB" w:rsidP="00A804BB">
                                <w:r>
                                  <w:t>b)</w:t>
                                </w:r>
                              </w:p>
                            </w:txbxContent>
                          </wps:txbx>
                          <wps:bodyPr vert="horz" wrap="square" lIns="91440" tIns="45720" rIns="91440" bIns="45720" anchor="t" anchorCtr="0" compatLnSpc="1">
                            <a:noAutofit/>
                          </wps:bodyPr>
                        </wps:wsp>
                      </wpg:grpSp>
                    </wpg:wgp>
                  </a:graphicData>
                </a:graphic>
              </wp:anchor>
            </w:drawing>
          </mc:Choice>
          <mc:Fallback xmlns="">
            <w:pict>
              <v:group w14:anchorId="14590283" id="Group 11" o:spid="_x0000_s1047" style="position:absolute;left:0;text-align:left;margin-left:2pt;margin-top:7.2pt;width:423.8pt;height:211.1pt;z-index:251663360" coordsize="53824,2680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">
                <v:group id="Group 9" o:spid="_x0000_s1048" style="position:absolute;width:26759;height:26808" coordsize="26759,26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">
                  <v:shape id="Picture 11" o:spid="_x0000_s1049" type="#_x0000_t75" alt="A graph of different colored bars&#10;&#10;Description automatically generated" style="position:absolute;top:2203;width:26759;height:2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">
                    <v:imagedata r:id="rId25" o:title="A graph of different colored bars&#10;&#10;Description automatically generated" croptop="5864f" cropbottom="5236f" cropleft="5528f" cropright="8127f"/>
                  </v:shape>
                  <v:shape id="Text Box 2" o:spid="_x0000_s1050" type="#_x0000_t202" style="position:absolute;left:2614;width:3319;height: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" filled="f" stroked="f">
                    <v:textbox>
                      <w:txbxContent>
                        <w:p w14:paraId="602B242D" w14:textId="77777777" w:rsidR="00A804BB" w:rsidRDefault="00A804BB" w:rsidP="00A804BB">
                          <w:r>
                            <w:t>a)</w:t>
                          </w:r>
                        </w:p>
                      </w:txbxContent>
                    </v:textbox>
                  </v:shape>
                </v:group>
                <v:group id="Group 10" o:spid="_x0000_s1051" style="position:absolute;left:26759;width:27065;height:26808" coordsize="27065,26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">
                  <v:shape id="Picture 351082971" o:spid="_x0000_s1052" type="#_x0000_t75" alt="A graph of different colored bars&#10;&#10;Description automatically generated" style="position:absolute;top:2203;width:27065;height:2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">
                    <v:imagedata r:id="rId26" o:title="A graph of different colored bars&#10;&#10;Description automatically generated" croptop="5413f" cropbottom="5688f" cropleft="5528f" cropright="7915f"/>
                  </v:shape>
                  <v:shape id="Text Box 2" o:spid="_x0000_s1053" type="#_x0000_t202" style="position:absolute;left:1787;width:3318;height: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" filled="f" stroked="f">
                    <v:textbox>
                      <w:txbxContent>
                        <w:p w14:paraId="152F1155" w14:textId="77777777" w:rsidR="00A804BB" w:rsidRDefault="00A804BB" w:rsidP="00A804BB">
                          <w:r>
                            <w:t>b)</w:t>
                          </w:r>
                        </w:p>
                      </w:txbxContent>
                    </v:textbox>
                  </v:shape>
                </v:group>
              </v:group>
            </w:pict>
          </mc:Fallback>
        </mc:AlternateContent>
      </w:r>
    </w:p>
    <w:p w14:paraId="47BDFBBF" w14:textId="2CBECC2A" w:rsidR="0085331F" w:rsidRPr="00820C55" w:rsidRDefault="0085331F">
      <w:pPr>
        <w:pStyle w:val="CETCaption"/>
      </w:pPr>
    </w:p>
    <w:p w14:paraId="5E6FBA6F" w14:textId="6FA1BCAF" w:rsidR="0085331F" w:rsidRPr="00820C55" w:rsidRDefault="0085331F">
      <w:pPr>
        <w:pStyle w:val="CETCaption"/>
      </w:pPr>
    </w:p>
    <w:p w14:paraId="7F500B50" w14:textId="5CFA2481" w:rsidR="0085331F" w:rsidRPr="00820C55" w:rsidRDefault="0085331F">
      <w:pPr>
        <w:pStyle w:val="CETCaption"/>
      </w:pPr>
    </w:p>
    <w:p w14:paraId="3CCEF7D8" w14:textId="533692EA" w:rsidR="0085331F" w:rsidRPr="00820C55" w:rsidRDefault="0085331F">
      <w:pPr>
        <w:pStyle w:val="CETheadingx"/>
      </w:pPr>
    </w:p>
    <w:p w14:paraId="6B06F601" w14:textId="77777777" w:rsidR="0085331F" w:rsidRPr="00820C55" w:rsidRDefault="0085331F">
      <w:pPr>
        <w:pStyle w:val="CETheadingx"/>
      </w:pPr>
    </w:p>
    <w:p w14:paraId="05186AB8" w14:textId="7FDB155B" w:rsidR="0085331F" w:rsidRPr="00820C55" w:rsidRDefault="0085331F">
      <w:pPr>
        <w:pStyle w:val="CETheadingx"/>
      </w:pPr>
    </w:p>
    <w:p w14:paraId="14C2CD1E" w14:textId="77777777" w:rsidR="0085331F" w:rsidRPr="00820C55" w:rsidRDefault="0085331F">
      <w:pPr>
        <w:pStyle w:val="CETheadingx"/>
      </w:pPr>
    </w:p>
    <w:p w14:paraId="1043BB30" w14:textId="77777777" w:rsidR="0085331F" w:rsidRPr="00820C55" w:rsidRDefault="0085331F">
      <w:pPr>
        <w:rPr>
          <w:i/>
          <w:iCs/>
        </w:rPr>
      </w:pPr>
    </w:p>
    <w:p w14:paraId="1170D843" w14:textId="77777777" w:rsidR="0085331F" w:rsidRPr="00820C55" w:rsidRDefault="0085331F">
      <w:pPr>
        <w:rPr>
          <w:i/>
          <w:iCs/>
        </w:rPr>
      </w:pPr>
    </w:p>
    <w:p w14:paraId="3125422E" w14:textId="77777777" w:rsidR="0085331F" w:rsidRPr="00820C55" w:rsidRDefault="0085331F">
      <w:pPr>
        <w:rPr>
          <w:i/>
          <w:iCs/>
        </w:rPr>
      </w:pPr>
    </w:p>
    <w:p w14:paraId="7D68AF41" w14:textId="77777777" w:rsidR="0085331F" w:rsidRPr="00820C55" w:rsidRDefault="0085331F">
      <w:pPr>
        <w:rPr>
          <w:i/>
          <w:iCs/>
        </w:rPr>
      </w:pPr>
    </w:p>
    <w:p w14:paraId="34185AEF" w14:textId="77777777" w:rsidR="0085331F" w:rsidRPr="00820C55" w:rsidRDefault="0085331F">
      <w:pPr>
        <w:rPr>
          <w:i/>
          <w:iCs/>
        </w:rPr>
      </w:pPr>
    </w:p>
    <w:p w14:paraId="2565424A" w14:textId="77777777" w:rsidR="0085331F" w:rsidRPr="00820C55" w:rsidRDefault="003030F4">
      <w:pPr>
        <w:rPr>
          <w:i/>
          <w:iCs/>
          <w:szCs w:val="22"/>
        </w:rPr>
      </w:pPr>
      <w:r w:rsidRPr="00820C55">
        <w:rPr>
          <w:i/>
          <w:iCs/>
        </w:rPr>
        <w:t>Figure 4.</w:t>
      </w:r>
      <w:r w:rsidRPr="00820C55">
        <w:rPr>
          <w:i/>
          <w:iCs/>
          <w:lang w:val="it-IT"/>
        </w:rPr>
        <w:fldChar w:fldCharType="begin"/>
      </w:r>
      <w:r w:rsidRPr="00820C55">
        <w:rPr>
          <w:i/>
          <w:iCs/>
        </w:rPr>
        <w:instrText xml:space="preserve"> SEQ Figura \* ARABIC </w:instrText>
      </w:r>
      <w:r w:rsidRPr="00820C55">
        <w:rPr>
          <w:i/>
          <w:iCs/>
          <w:lang w:val="en-US"/>
        </w:rPr>
        <w:fldChar w:fldCharType="end"/>
      </w:r>
      <w:r w:rsidRPr="00820C55">
        <w:rPr>
          <w:i/>
          <w:iCs/>
        </w:rPr>
        <w:t xml:space="preserve"> Effect of TC and CIP concentration on lipid (a) and protein (b) contents in C. vulgaris</w:t>
      </w:r>
    </w:p>
    <w:p w14:paraId="38ACE4F4" w14:textId="77777777" w:rsidR="0085331F" w:rsidRPr="00820C55" w:rsidRDefault="0085331F">
      <w:pPr>
        <w:rPr>
          <w:i/>
          <w:iCs/>
          <w:sz w:val="16"/>
          <w:szCs w:val="18"/>
          <w:lang w:val="en-US"/>
        </w:rPr>
      </w:pPr>
    </w:p>
    <w:p w14:paraId="5BD836D6" w14:textId="77777777" w:rsidR="0085331F" w:rsidRPr="00820C55" w:rsidRDefault="0085331F">
      <w:pPr>
        <w:pStyle w:val="CETheadingx"/>
      </w:pPr>
    </w:p>
    <w:p w14:paraId="10BC938D" w14:textId="77777777" w:rsidR="0085331F" w:rsidRPr="00820C55" w:rsidRDefault="003030F4">
      <w:pPr>
        <w:pStyle w:val="CETHeading1"/>
        <w:rPr>
          <w:lang w:val="en-GB"/>
        </w:rPr>
      </w:pPr>
      <w:r w:rsidRPr="00820C55">
        <w:rPr>
          <w:lang w:val="en-GB"/>
        </w:rPr>
        <w:t>Conclusions</w:t>
      </w:r>
    </w:p>
    <w:p w14:paraId="2D75399A" w14:textId="7F9D4346" w:rsidR="0085331F" w:rsidRPr="00820C55" w:rsidRDefault="003030F4">
      <w:pPr>
        <w:pStyle w:val="CETAcknowledgementstitle"/>
        <w:jc w:val="both"/>
        <w:rPr>
          <w:rFonts w:cs="Arial"/>
          <w:b w:val="0"/>
          <w:szCs w:val="18"/>
        </w:rPr>
      </w:pPr>
      <w:r w:rsidRPr="00820C55">
        <w:rPr>
          <w:rFonts w:cs="Arial"/>
          <w:b w:val="0"/>
          <w:szCs w:val="18"/>
        </w:rPr>
        <w:t xml:space="preserve">This study explored the impact of TC and CIP on </w:t>
      </w:r>
      <w:r w:rsidRPr="00820C55">
        <w:rPr>
          <w:rFonts w:cs="Arial"/>
          <w:b w:val="0"/>
          <w:i/>
          <w:iCs/>
          <w:szCs w:val="18"/>
        </w:rPr>
        <w:t>C. vulgaris</w:t>
      </w:r>
      <w:r w:rsidRPr="00820C55">
        <w:rPr>
          <w:rFonts w:cs="Arial"/>
          <w:b w:val="0"/>
          <w:szCs w:val="18"/>
        </w:rPr>
        <w:t>, focusing on biomass growth, antibiotic removal, and biochemical composition. Findings revealed that low TC concentrations (5 and 10mg L</w:t>
      </w:r>
      <w:r w:rsidRPr="00820C55">
        <w:rPr>
          <w:rFonts w:cs="Arial"/>
          <w:b w:val="0"/>
          <w:szCs w:val="18"/>
          <w:vertAlign w:val="superscript"/>
        </w:rPr>
        <w:t>-1</w:t>
      </w:r>
      <w:r w:rsidRPr="00820C55">
        <w:rPr>
          <w:rFonts w:cs="Arial"/>
          <w:b w:val="0"/>
          <w:szCs w:val="18"/>
        </w:rPr>
        <w:t>) stimulated algal growth, while higher concentrations led to growth decline, indicating excessive oxidative stress. In contrast, all CIP concentrations enhanced growth, with even the maximum concentration (50mg L</w:t>
      </w:r>
      <w:r w:rsidRPr="00820C55">
        <w:rPr>
          <w:rFonts w:cs="Arial"/>
          <w:b w:val="0"/>
          <w:szCs w:val="18"/>
          <w:vertAlign w:val="superscript"/>
        </w:rPr>
        <w:t>-1</w:t>
      </w:r>
      <w:r w:rsidRPr="00820C55">
        <w:rPr>
          <w:rFonts w:cs="Arial"/>
          <w:b w:val="0"/>
          <w:szCs w:val="18"/>
        </w:rPr>
        <w:t xml:space="preserve">) outperforming the control. The study highlighted different </w:t>
      </w:r>
      <w:r w:rsidRPr="00820C55">
        <w:rPr>
          <w:rFonts w:cs="Arial"/>
          <w:b w:val="0"/>
          <w:i/>
          <w:iCs/>
          <w:szCs w:val="18"/>
        </w:rPr>
        <w:t>C. vulgaris</w:t>
      </w:r>
      <w:r w:rsidRPr="00820C55">
        <w:rPr>
          <w:rFonts w:cs="Arial"/>
          <w:b w:val="0"/>
          <w:szCs w:val="18"/>
        </w:rPr>
        <w:t xml:space="preserve"> sensitivity to TC- and CIP-induced oxidative stress, with that to the former having been the higher. Biochemical analysis showed a direct relationship between antibiotic concentration and lipid content, which reached maximum values of 28.68% and 27.50% using TC and CIP at concentration of 50mg L</w:t>
      </w:r>
      <w:r w:rsidRPr="00820C55">
        <w:rPr>
          <w:rFonts w:cs="Arial"/>
          <w:b w:val="0"/>
          <w:szCs w:val="18"/>
          <w:vertAlign w:val="superscript"/>
        </w:rPr>
        <w:t>-1</w:t>
      </w:r>
      <w:r w:rsidRPr="00820C55">
        <w:rPr>
          <w:rFonts w:cs="Arial"/>
          <w:b w:val="0"/>
          <w:szCs w:val="18"/>
        </w:rPr>
        <w:t>, respectively. High antibiotic concentrations led to a reduction in total chlorophyll, carotenoid, and protein contents. Overall, the study provides comprehensive insights into the complex interactions between antibiotics and microalgae, suggesting potential applications in wastewater treatment and biofuel production. However, careful consideration of antibiotic concentrations in microalgal cultivation is emphasized.</w:t>
      </w:r>
    </w:p>
    <w:p w14:paraId="052F9753" w14:textId="77777777" w:rsidR="0085331F" w:rsidRPr="00820C55" w:rsidRDefault="0085331F">
      <w:pPr>
        <w:pStyle w:val="CETBodytext"/>
        <w:rPr>
          <w:lang w:val="en-GB"/>
        </w:rPr>
      </w:pPr>
    </w:p>
    <w:p w14:paraId="0DCCFE7B" w14:textId="77777777" w:rsidR="0085331F" w:rsidRPr="00820C55" w:rsidRDefault="003030F4">
      <w:pPr>
        <w:pStyle w:val="CETReferencetext"/>
      </w:pPr>
      <w:r w:rsidRPr="00820C55">
        <w:lastRenderedPageBreak/>
        <w:t xml:space="preserve"> </w:t>
      </w:r>
    </w:p>
    <w:p w14:paraId="0C4B786C" w14:textId="77777777" w:rsidR="0085331F" w:rsidRPr="00820C55" w:rsidRDefault="003030F4">
      <w:pPr>
        <w:pStyle w:val="CETReference"/>
      </w:pPr>
      <w:r w:rsidRPr="00820C55">
        <w:t>References</w:t>
      </w:r>
    </w:p>
    <w:p w14:paraId="46578281"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fldChar w:fldCharType="begin" w:fldLock="1"/>
      </w:r>
      <w:r w:rsidRPr="00820C55">
        <w:instrText xml:space="preserve">ADDIN Mendeley Bibliography CSL_BIBLIOGRAPHY </w:instrText>
      </w:r>
      <w:r w:rsidRPr="00820C55">
        <w:fldChar w:fldCharType="separate"/>
      </w:r>
      <w:r w:rsidRPr="00820C55">
        <w:rPr>
          <w:rFonts w:cs="Arial"/>
          <w:szCs w:val="24"/>
        </w:rPr>
        <w:t xml:space="preserve">Bai, X., Acharya, K., 2017, Algae-mediated removal of selected pharmaceutical and personal care products (PPCPs) from Lake Mead water, Science of The Total Environment, 581, 734–740. </w:t>
      </w:r>
    </w:p>
    <w:p w14:paraId="26365C57"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Bhagat, C., Kumar, M., Tyagi, V. K., Mohapatra, P. K., 2020, Proclivities for prevalence and treatment of antibiotics in the ambient water: a review, Npj Clean Water, 3, 42. </w:t>
      </w:r>
    </w:p>
    <w:p w14:paraId="0E814868"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Casazza, A. A., Ferrari, P. F., Aliakbarian, B., Comotto, M., Perego, P., 2016, Microalgae growth using winery wastewater for energetic and environmental purposes, Chemical Engineering Transactions, 49, 565–570. </w:t>
      </w:r>
    </w:p>
    <w:p w14:paraId="10C3663F"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Chen, Z., Gu, G., Wang, Z., Ou, D., Liang, X., Hu, C., Li, X., 2022, Effects of Tetracycline on </w:t>
      </w:r>
      <w:r w:rsidRPr="00820C55">
        <w:rPr>
          <w:rFonts w:cs="Arial"/>
          <w:i/>
          <w:iCs/>
          <w:szCs w:val="24"/>
        </w:rPr>
        <w:t>Scenedesmus obliquus</w:t>
      </w:r>
      <w:r w:rsidRPr="00820C55">
        <w:rPr>
          <w:rFonts w:cs="Arial"/>
          <w:szCs w:val="24"/>
        </w:rPr>
        <w:t xml:space="preserve"> Microalgae Photosynthetic  Processes, International Journal of Molecular Sciences, 23, </w:t>
      </w:r>
      <w:r w:rsidRPr="00820C55">
        <w:rPr>
          <w:rFonts w:cs="Arial"/>
          <w:sz w:val="20"/>
          <w:shd w:val="clear" w:color="auto" w:fill="FFFFFF"/>
        </w:rPr>
        <w:t>10544</w:t>
      </w:r>
      <w:r w:rsidRPr="00820C55">
        <w:rPr>
          <w:rFonts w:cs="Arial"/>
          <w:szCs w:val="24"/>
        </w:rPr>
        <w:t xml:space="preserve">. </w:t>
      </w:r>
    </w:p>
    <w:p w14:paraId="333635A9"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Cupellini, L., Calvani, D., Jacquemin, D., Mennucci, B., 2020, Charge transfer from the carotenoid can quench chlorophyll excitation in antenna complexes of plants, Nature Communications, 11, 662. </w:t>
      </w:r>
    </w:p>
    <w:p w14:paraId="41B565C4"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Ebrahimi, S. M., Dehghanzadeh Reyhani, R., Asghari-JafarAbadi, M., Fathifar, Z., 2020, Diversity of antibiotics in hospital and municipal wastewaters and receiving water bodies and removal efficiency by treatment processes: a systematic review protocol, Environmental Evidence, 9, 1-9. </w:t>
      </w:r>
    </w:p>
    <w:p w14:paraId="670DF415"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Fayaz, T., Renuka, N., Ratha, S. K., 2024, Antibiotic occurrence, environmental risks, and their removal from aquatic environments using microalgae: Advances and future perspectives, Chemosphere, 349, 140822. </w:t>
      </w:r>
    </w:p>
    <w:p w14:paraId="1D59A857"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Grimes, K. L., Dunphy, L. J., Loudermilk, E. M., Melara, A. J., Kolling, G. L., Papin, J. A., Colosi, L. M., 2019, Evaluating the efficacy of an algae-based treatment to mitigate elicitation of  antibiotic resistance. Chemosphere, 237, 124421.</w:t>
      </w:r>
    </w:p>
    <w:p w14:paraId="139BDBDD"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Hom-Diaz, A., Jaén-Gil, A., Rodríguez-Mozaz, S., Barceló, D., Vicent, T., Blánquez, P., 2022, Insights into removal of antibiotics by selected microalgae (</w:t>
      </w:r>
      <w:r w:rsidRPr="00820C55">
        <w:rPr>
          <w:rFonts w:cs="Arial"/>
          <w:i/>
          <w:iCs/>
          <w:szCs w:val="24"/>
        </w:rPr>
        <w:t>Chlamydomonas reinhardtii</w:t>
      </w:r>
      <w:r w:rsidRPr="00820C55">
        <w:rPr>
          <w:rFonts w:cs="Arial"/>
          <w:szCs w:val="24"/>
        </w:rPr>
        <w:t>,</w:t>
      </w:r>
      <w:r w:rsidRPr="00820C55">
        <w:rPr>
          <w:rFonts w:cs="Arial"/>
          <w:i/>
          <w:iCs/>
          <w:szCs w:val="24"/>
        </w:rPr>
        <w:t xml:space="preserve"> Chlorella sorokiniana</w:t>
      </w:r>
      <w:r w:rsidRPr="00820C55">
        <w:rPr>
          <w:rFonts w:cs="Arial"/>
          <w:szCs w:val="24"/>
        </w:rPr>
        <w:t xml:space="preserve">, </w:t>
      </w:r>
      <w:r w:rsidRPr="00820C55">
        <w:rPr>
          <w:rFonts w:cs="Arial"/>
          <w:i/>
          <w:iCs/>
          <w:szCs w:val="24"/>
        </w:rPr>
        <w:t>Dunaliella tertiolecta</w:t>
      </w:r>
      <w:r w:rsidRPr="00820C55">
        <w:rPr>
          <w:rFonts w:cs="Arial"/>
          <w:szCs w:val="24"/>
        </w:rPr>
        <w:t xml:space="preserve"> and </w:t>
      </w:r>
      <w:r w:rsidRPr="00820C55">
        <w:rPr>
          <w:rFonts w:cs="Arial"/>
          <w:i/>
          <w:iCs/>
          <w:szCs w:val="24"/>
        </w:rPr>
        <w:t>Pseudokirchneriella subcapitata</w:t>
      </w:r>
      <w:r w:rsidRPr="00820C55">
        <w:rPr>
          <w:rFonts w:cs="Arial"/>
          <w:szCs w:val="24"/>
        </w:rPr>
        <w:t>), Algal Research, 61,</w:t>
      </w:r>
      <w:r w:rsidRPr="00820C55">
        <w:rPr>
          <w:rFonts w:cs="Arial"/>
          <w:i/>
          <w:iCs/>
          <w:szCs w:val="24"/>
        </w:rPr>
        <w:t xml:space="preserve"> </w:t>
      </w:r>
      <w:r w:rsidRPr="00820C55">
        <w:rPr>
          <w:rFonts w:cs="Arial"/>
          <w:sz w:val="20"/>
          <w:shd w:val="clear" w:color="auto" w:fill="FFFFFF"/>
        </w:rPr>
        <w:t>102560</w:t>
      </w:r>
      <w:r w:rsidRPr="00820C55">
        <w:rPr>
          <w:rFonts w:cs="Arial"/>
          <w:szCs w:val="24"/>
        </w:rPr>
        <w:t xml:space="preserve">. </w:t>
      </w:r>
    </w:p>
    <w:p w14:paraId="5D4E60FC"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Jiang, Y., Liu, Y., Zhang, J., 2021, Mechanisms for the stimulatory effects of a five-component mixture of antibiotics in </w:t>
      </w:r>
      <w:r w:rsidRPr="00820C55">
        <w:rPr>
          <w:rFonts w:cs="Arial"/>
          <w:i/>
          <w:iCs/>
          <w:szCs w:val="24"/>
        </w:rPr>
        <w:t>Microcystis aeruginosa</w:t>
      </w:r>
      <w:r w:rsidRPr="00820C55">
        <w:rPr>
          <w:rFonts w:cs="Arial"/>
          <w:szCs w:val="24"/>
        </w:rPr>
        <w:t xml:space="preserve"> at transcriptomic and proteomic levels, Journal of Hazardous Materials, 406, 124722. </w:t>
      </w:r>
    </w:p>
    <w:p w14:paraId="22EB8A20"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Kates, M.,  Volcani, B. E., 1966, Lipid components of diatoms. Biochimica et Biophysica Acta (BBA) - Lipids and Lipid Metabolism, 116, 264–278. </w:t>
      </w:r>
    </w:p>
    <w:p w14:paraId="411EBAA7"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Kulik, K., Lenart-Boroń, A., Wyrzykowska, K., 2023, Impact of Antibiotic Pollution on the Bacterial Population within Surface Water with Special Focus on Mountain Rivers, Water, 15, 975.</w:t>
      </w:r>
    </w:p>
    <w:p w14:paraId="52EB6804"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Lichtenthaler, H. K., 2007, Biosynthesis, accumulation and emission of carotenoids, alpha-tocopherol,  plastoquinone, and isoprene in leaves under high photosynthetic irradiance, Photosynthesis Research, 92, 163–179. </w:t>
      </w:r>
    </w:p>
    <w:p w14:paraId="2C024901"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Linghu, K., Wu, Q., Zhang, J., Wang, Z., Zeng, J., Gao, S., 2023, Occurrence, distribution and ecological risk assessment of antibiotics in Nanming river: Contribution from wastewater treatment plant and implications of urban river syndrome, Process Safety and Environmental Protection, 169, 428–436. </w:t>
      </w:r>
    </w:p>
    <w:p w14:paraId="6EB78640"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Mirizadeh, S., Pettinato, M., Fabiano, B., Converti, A., Casazza, A. A., 2023, Innovative Treatment of Digestate and Biogas Upgrade Using </w:t>
      </w:r>
      <w:r w:rsidRPr="00820C55">
        <w:rPr>
          <w:rFonts w:cs="Arial"/>
          <w:i/>
          <w:iCs/>
          <w:szCs w:val="24"/>
        </w:rPr>
        <w:t>Chlorella vulgaris</w:t>
      </w:r>
      <w:r w:rsidRPr="00820C55">
        <w:rPr>
          <w:rFonts w:cs="Arial"/>
          <w:szCs w:val="24"/>
        </w:rPr>
        <w:t>, Chemical Engineering Transactions, 105, 337-342.</w:t>
      </w:r>
    </w:p>
    <w:p w14:paraId="11A62BC1"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Sidders, A. E., Kedziora, K. M., Arts, M., Daniel, J.-M., de Benedetti, S., Beam, J. E., Bui, D. T., Parsons, J. B., Schneider, T., Rowe, S. E., Conlon, B. P.,2023, Antibiotic-induced accumulation of lipid II synergizes with antimicrobial fatty  acids to eradicate bacterial populations, ELife, 12, </w:t>
      </w:r>
      <w:r w:rsidRPr="00820C55">
        <w:rPr>
          <w:rFonts w:cs="Arial"/>
          <w:sz w:val="20"/>
          <w:shd w:val="clear" w:color="auto" w:fill="FFFFFF"/>
        </w:rPr>
        <w:t>e80246.</w:t>
      </w:r>
      <w:r w:rsidRPr="00820C55">
        <w:rPr>
          <w:rFonts w:cs="Arial"/>
          <w:szCs w:val="24"/>
        </w:rPr>
        <w:t xml:space="preserve"> </w:t>
      </w:r>
    </w:p>
    <w:p w14:paraId="2EE9512C"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Spennati, E., Casazza, A. A., Converti, A., Padula, M. P., Dehghani, F., Perego, P., Valtchev, P., 2022, Winery waste valorisation as microalgae culture medium: A step forward for food circular economy, Separation and Purification Technology, 293, 121088. </w:t>
      </w:r>
    </w:p>
    <w:p w14:paraId="47DBD874"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Spennati, E., Casazza, A., Perego, P., Solisio, C., Busca, G., Converti, A., 2019, Microalgae Growth in Winery Wastewater Under Dark Conditions, Chemical Engineering Transactions, 74, 1471-1476.</w:t>
      </w:r>
    </w:p>
    <w:p w14:paraId="580BC151"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Suparmaniam, U., Lam, M. K., Lim, J. W., Yusup, S., Tan, I. S., Lau, S. Y., Kodgire, P., Kachhwaha, S. S., 2023, Influence of environmental stress on microalgae growth and lipid profile: a systematic review, </w:t>
      </w:r>
      <w:r w:rsidRPr="00132E67">
        <w:rPr>
          <w:rFonts w:cs="Arial"/>
          <w:szCs w:val="24"/>
        </w:rPr>
        <w:t>Phytochemistry Reviews</w:t>
      </w:r>
      <w:r w:rsidRPr="00820C55">
        <w:rPr>
          <w:rFonts w:cs="Arial"/>
          <w:szCs w:val="24"/>
        </w:rPr>
        <w:t xml:space="preserve">, </w:t>
      </w:r>
      <w:r w:rsidRPr="00820C55">
        <w:rPr>
          <w:rFonts w:cs="Arial"/>
          <w:i/>
          <w:iCs/>
          <w:szCs w:val="24"/>
        </w:rPr>
        <w:t>22</w:t>
      </w:r>
      <w:r w:rsidRPr="00820C55">
        <w:rPr>
          <w:rFonts w:cs="Arial"/>
          <w:szCs w:val="24"/>
        </w:rPr>
        <w:t>, 879–901.</w:t>
      </w:r>
    </w:p>
    <w:p w14:paraId="56041ED6" w14:textId="77777777" w:rsidR="0085331F" w:rsidRPr="00820C55" w:rsidRDefault="003030F4">
      <w:pPr>
        <w:widowControl w:val="0"/>
        <w:autoSpaceDE w:val="0"/>
        <w:autoSpaceDN w:val="0"/>
        <w:adjustRightInd w:val="0"/>
        <w:spacing w:line="240" w:lineRule="auto"/>
        <w:ind w:left="480" w:hanging="480"/>
        <w:rPr>
          <w:rFonts w:cs="Arial"/>
          <w:szCs w:val="24"/>
        </w:rPr>
      </w:pPr>
      <w:r w:rsidRPr="00820C55">
        <w:rPr>
          <w:rFonts w:cs="Arial"/>
          <w:szCs w:val="24"/>
        </w:rPr>
        <w:t xml:space="preserve">Wan, L., Wu, Y., Zhang, B., Yang, W., Ding, H., Zhang, W., 2021, Effects of moxifloxacin and gatifloxacin stress on growth, photosynthesis, antioxidant responses, and microcystin release in </w:t>
      </w:r>
      <w:r w:rsidRPr="00820C55">
        <w:rPr>
          <w:rFonts w:cs="Arial"/>
          <w:i/>
          <w:iCs/>
          <w:szCs w:val="24"/>
        </w:rPr>
        <w:t>Microcystis aeruginosa</w:t>
      </w:r>
      <w:r w:rsidRPr="00820C55">
        <w:rPr>
          <w:rFonts w:cs="Arial"/>
          <w:szCs w:val="24"/>
        </w:rPr>
        <w:t xml:space="preserve">, Journal of Hazardous Materials, 409, 124518. </w:t>
      </w:r>
    </w:p>
    <w:p w14:paraId="771FCC7C" w14:textId="77777777" w:rsidR="0085331F" w:rsidRPr="00820C55" w:rsidRDefault="003030F4">
      <w:pPr>
        <w:widowControl w:val="0"/>
        <w:autoSpaceDE w:val="0"/>
        <w:autoSpaceDN w:val="0"/>
        <w:adjustRightInd w:val="0"/>
        <w:spacing w:line="240" w:lineRule="auto"/>
        <w:ind w:left="480" w:hanging="480"/>
        <w:rPr>
          <w:rFonts w:cs="Arial"/>
        </w:rPr>
      </w:pPr>
      <w:r w:rsidRPr="00820C55">
        <w:rPr>
          <w:rFonts w:cs="Arial"/>
          <w:szCs w:val="24"/>
        </w:rPr>
        <w:t xml:space="preserve">Zhang, M., Ning, R., Zheng, Q., Gao, K., 2023, Microalgae-based biotechnology as a promising strategy for removing antibiotics  from wastewater: opportunities, challenges and future directions, Frontiers in Bioengineering and Biotechnology, 11, 1248765. </w:t>
      </w:r>
    </w:p>
    <w:p w14:paraId="19F49B99" w14:textId="77777777" w:rsidR="0085331F" w:rsidRPr="00820C55" w:rsidRDefault="003030F4">
      <w:pPr>
        <w:pStyle w:val="CETReferencetext"/>
        <w:ind w:left="0" w:firstLine="0"/>
      </w:pPr>
      <w:r w:rsidRPr="00820C55">
        <w:fldChar w:fldCharType="end"/>
      </w:r>
    </w:p>
    <w:sectPr w:rsidR="0085331F" w:rsidRPr="00820C55">
      <w:type w:val="continuous"/>
      <w:pgSz w:w="11906" w:h="16838"/>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9577AF" w14:textId="77777777" w:rsidR="0085331F" w:rsidRDefault="003030F4">
      <w:pPr>
        <w:spacing w:line="240" w:lineRule="auto"/>
      </w:pPr>
      <w:r>
        <w:separator/>
      </w:r>
    </w:p>
  </w:endnote>
  <w:endnote w:type="continuationSeparator" w:id="0">
    <w:p w14:paraId="191D5C5A" w14:textId="77777777" w:rsidR="0085331F" w:rsidRDefault="003030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charset w:val="4D"/>
    <w:family w:val="roman"/>
    <w:pitch w:val="default"/>
    <w:sig w:usb0="00000000"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473E56" w14:textId="77777777" w:rsidR="0085331F" w:rsidRDefault="003030F4">
      <w:r>
        <w:separator/>
      </w:r>
    </w:p>
  </w:footnote>
  <w:footnote w:type="continuationSeparator" w:id="0">
    <w:p w14:paraId="3C2F2B1B" w14:textId="77777777" w:rsidR="0085331F" w:rsidRDefault="003030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FFFFFF7C"/>
    <w:lvl w:ilvl="0">
      <w:start w:val="1"/>
      <w:numFmt w:val="decimal"/>
      <w:pStyle w:val="ListNumber5"/>
      <w:lvlText w:val="%1."/>
      <w:lvlJc w:val="left"/>
      <w:pPr>
        <w:tabs>
          <w:tab w:val="left" w:pos="1492"/>
        </w:tabs>
        <w:ind w:left="1492" w:hanging="360"/>
      </w:pPr>
    </w:lvl>
  </w:abstractNum>
  <w:abstractNum w:abstractNumId="1" w15:restartNumberingAfterBreak="0">
    <w:nsid w:val="FFFFFF7D"/>
    <w:multiLevelType w:val="singleLevel"/>
    <w:tmpl w:val="FFFFFF7D"/>
    <w:lvl w:ilvl="0">
      <w:start w:val="1"/>
      <w:numFmt w:val="decimal"/>
      <w:pStyle w:val="ListNumber4"/>
      <w:lvlText w:val="%1."/>
      <w:lvlJc w:val="left"/>
      <w:pPr>
        <w:tabs>
          <w:tab w:val="left" w:pos="1209"/>
        </w:tabs>
        <w:ind w:left="1209" w:hanging="360"/>
      </w:pPr>
    </w:lvl>
  </w:abstractNum>
  <w:abstractNum w:abstractNumId="2" w15:restartNumberingAfterBreak="0">
    <w:nsid w:val="FFFFFF7E"/>
    <w:multiLevelType w:val="singleLevel"/>
    <w:tmpl w:val="FFFFFF7E"/>
    <w:lvl w:ilvl="0">
      <w:start w:val="1"/>
      <w:numFmt w:val="decimal"/>
      <w:pStyle w:val="ListNumber3"/>
      <w:lvlText w:val="%1."/>
      <w:lvlJc w:val="left"/>
      <w:pPr>
        <w:tabs>
          <w:tab w:val="left" w:pos="926"/>
        </w:tabs>
        <w:ind w:left="926" w:hanging="360"/>
      </w:pPr>
    </w:lvl>
  </w:abstractNum>
  <w:abstractNum w:abstractNumId="3" w15:restartNumberingAfterBreak="0">
    <w:nsid w:val="FFFFFF7F"/>
    <w:multiLevelType w:val="singleLevel"/>
    <w:tmpl w:val="FFFFFF7F"/>
    <w:lvl w:ilvl="0">
      <w:start w:val="1"/>
      <w:numFmt w:val="decimal"/>
      <w:pStyle w:val="ListNumber2"/>
      <w:lvlText w:val="%1."/>
      <w:lvlJc w:val="left"/>
      <w:pPr>
        <w:tabs>
          <w:tab w:val="left" w:pos="643"/>
        </w:tabs>
        <w:ind w:left="643" w:hanging="360"/>
      </w:pPr>
    </w:lvl>
  </w:abstractNum>
  <w:abstractNum w:abstractNumId="4" w15:restartNumberingAfterBreak="0">
    <w:nsid w:val="FFFFFF80"/>
    <w:multiLevelType w:val="singleLevel"/>
    <w:tmpl w:val="FFFFFF80"/>
    <w:lvl w:ilvl="0">
      <w:start w:val="1"/>
      <w:numFmt w:val="bullet"/>
      <w:pStyle w:val="ListBullet5"/>
      <w:lvlText w:val=""/>
      <w:lvlJc w:val="left"/>
      <w:pPr>
        <w:tabs>
          <w:tab w:val="left" w:pos="1492"/>
        </w:tabs>
        <w:ind w:left="1492" w:hanging="360"/>
      </w:pPr>
      <w:rPr>
        <w:rFonts w:ascii="Symbol" w:hAnsi="Symbol" w:hint="default"/>
      </w:rPr>
    </w:lvl>
  </w:abstractNum>
  <w:abstractNum w:abstractNumId="5" w15:restartNumberingAfterBreak="0">
    <w:nsid w:val="FFFFFF81"/>
    <w:multiLevelType w:val="singleLevel"/>
    <w:tmpl w:val="FFFFFF81"/>
    <w:lvl w:ilvl="0">
      <w:start w:val="1"/>
      <w:numFmt w:val="bullet"/>
      <w:pStyle w:val="ListBullet4"/>
      <w:lvlText w:val=""/>
      <w:lvlJc w:val="left"/>
      <w:pPr>
        <w:tabs>
          <w:tab w:val="left" w:pos="1209"/>
        </w:tabs>
        <w:ind w:left="1209" w:hanging="360"/>
      </w:pPr>
      <w:rPr>
        <w:rFonts w:ascii="Symbol" w:hAnsi="Symbol" w:hint="default"/>
      </w:rPr>
    </w:lvl>
  </w:abstractNum>
  <w:abstractNum w:abstractNumId="6" w15:restartNumberingAfterBreak="0">
    <w:nsid w:val="FFFFFF82"/>
    <w:multiLevelType w:val="singleLevel"/>
    <w:tmpl w:val="FFFFFF82"/>
    <w:lvl w:ilvl="0">
      <w:start w:val="1"/>
      <w:numFmt w:val="bullet"/>
      <w:pStyle w:val="ListBullet3"/>
      <w:lvlText w:val=""/>
      <w:lvlJc w:val="left"/>
      <w:pPr>
        <w:tabs>
          <w:tab w:val="left" w:pos="926"/>
        </w:tabs>
        <w:ind w:left="926" w:hanging="360"/>
      </w:pPr>
      <w:rPr>
        <w:rFonts w:ascii="Symbol" w:hAnsi="Symbol" w:hint="default"/>
      </w:rPr>
    </w:lvl>
  </w:abstractNum>
  <w:abstractNum w:abstractNumId="7" w15:restartNumberingAfterBreak="0">
    <w:nsid w:val="FFFFFF83"/>
    <w:multiLevelType w:val="singleLevel"/>
    <w:tmpl w:val="FFFFFF83"/>
    <w:lvl w:ilvl="0">
      <w:start w:val="1"/>
      <w:numFmt w:val="bullet"/>
      <w:pStyle w:val="ListBullet2"/>
      <w:lvlText w:val=""/>
      <w:lvlJc w:val="left"/>
      <w:pPr>
        <w:tabs>
          <w:tab w:val="left" w:pos="643"/>
        </w:tabs>
        <w:ind w:left="643"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10" w15:restartNumberingAfterBreak="0">
    <w:nsid w:val="2438217E"/>
    <w:multiLevelType w:val="multilevel"/>
    <w:tmpl w:val="2438217E"/>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51E0394"/>
    <w:multiLevelType w:val="multilevel"/>
    <w:tmpl w:val="351E0394"/>
    <w:lvl w:ilvl="0">
      <w:start w:val="1"/>
      <w:numFmt w:val="bullet"/>
      <w:pStyle w:val="CETnumberingbullets"/>
      <w:lvlText w:val=""/>
      <w:lvlJc w:val="left"/>
      <w:pPr>
        <w:ind w:left="340"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AD311D0"/>
    <w:multiLevelType w:val="multilevel"/>
    <w:tmpl w:val="5AD311D0"/>
    <w:lvl w:ilvl="0">
      <w:start w:val="1"/>
      <w:numFmt w:val="decimal"/>
      <w:pStyle w:val="CETnumbering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865266D"/>
    <w:multiLevelType w:val="multilevel"/>
    <w:tmpl w:val="6865266D"/>
    <w:lvl w:ilvl="0">
      <w:start w:val="1"/>
      <w:numFmt w:val="lowerLetter"/>
      <w:pStyle w:val="CETnumberinga"/>
      <w:lvlText w:val="%1."/>
      <w:lvlJc w:val="left"/>
      <w:pPr>
        <w:ind w:left="340" w:hanging="227"/>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388653427">
    <w:abstractNumId w:val="10"/>
  </w:num>
  <w:num w:numId="2" w16cid:durableId="541206965">
    <w:abstractNumId w:val="9"/>
  </w:num>
  <w:num w:numId="3" w16cid:durableId="1692293348">
    <w:abstractNumId w:val="7"/>
  </w:num>
  <w:num w:numId="4" w16cid:durableId="888110285">
    <w:abstractNumId w:val="6"/>
  </w:num>
  <w:num w:numId="5" w16cid:durableId="56437007">
    <w:abstractNumId w:val="5"/>
  </w:num>
  <w:num w:numId="6" w16cid:durableId="547299951">
    <w:abstractNumId w:val="4"/>
  </w:num>
  <w:num w:numId="7" w16cid:durableId="1565144329">
    <w:abstractNumId w:val="8"/>
  </w:num>
  <w:num w:numId="8" w16cid:durableId="628164914">
    <w:abstractNumId w:val="3"/>
  </w:num>
  <w:num w:numId="9" w16cid:durableId="1893493105">
    <w:abstractNumId w:val="2"/>
  </w:num>
  <w:num w:numId="10" w16cid:durableId="2074618112">
    <w:abstractNumId w:val="1"/>
  </w:num>
  <w:num w:numId="11" w16cid:durableId="1164855771">
    <w:abstractNumId w:val="0"/>
  </w:num>
  <w:num w:numId="12" w16cid:durableId="182209743">
    <w:abstractNumId w:val="11"/>
  </w:num>
  <w:num w:numId="13" w16cid:durableId="1483738856">
    <w:abstractNumId w:val="12"/>
  </w:num>
  <w:num w:numId="14" w16cid:durableId="111247500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revisionView w:inkAnnotations="0"/>
  <w:documentProtection w:edit="forms" w:enforcement="0"/>
  <w:autoFormatOverride/>
  <w:styleLockTheme/>
  <w:styleLockQFSet/>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17CB"/>
    <w:rsid w:val="00011EC6"/>
    <w:rsid w:val="00015108"/>
    <w:rsid w:val="00024702"/>
    <w:rsid w:val="0003148D"/>
    <w:rsid w:val="00031EEC"/>
    <w:rsid w:val="00032F3F"/>
    <w:rsid w:val="00051566"/>
    <w:rsid w:val="000550D3"/>
    <w:rsid w:val="000562A9"/>
    <w:rsid w:val="00062A9A"/>
    <w:rsid w:val="00065058"/>
    <w:rsid w:val="000762D0"/>
    <w:rsid w:val="00077232"/>
    <w:rsid w:val="00086C39"/>
    <w:rsid w:val="000A03B2"/>
    <w:rsid w:val="000C7716"/>
    <w:rsid w:val="000D0268"/>
    <w:rsid w:val="000D0E95"/>
    <w:rsid w:val="000D34BE"/>
    <w:rsid w:val="000D5CE8"/>
    <w:rsid w:val="000E0AEE"/>
    <w:rsid w:val="000E102F"/>
    <w:rsid w:val="000E36F1"/>
    <w:rsid w:val="000E3A73"/>
    <w:rsid w:val="000E414A"/>
    <w:rsid w:val="000F093C"/>
    <w:rsid w:val="000F6B6D"/>
    <w:rsid w:val="000F787B"/>
    <w:rsid w:val="00103318"/>
    <w:rsid w:val="00115305"/>
    <w:rsid w:val="0012091F"/>
    <w:rsid w:val="00121CC3"/>
    <w:rsid w:val="00126BC2"/>
    <w:rsid w:val="001308B6"/>
    <w:rsid w:val="0013121F"/>
    <w:rsid w:val="00131FE6"/>
    <w:rsid w:val="0013263F"/>
    <w:rsid w:val="00132E67"/>
    <w:rsid w:val="001331DF"/>
    <w:rsid w:val="00134DE4"/>
    <w:rsid w:val="0014034D"/>
    <w:rsid w:val="001439E1"/>
    <w:rsid w:val="00144D16"/>
    <w:rsid w:val="001479F3"/>
    <w:rsid w:val="00150E59"/>
    <w:rsid w:val="00151F9D"/>
    <w:rsid w:val="00152DE3"/>
    <w:rsid w:val="001544E0"/>
    <w:rsid w:val="00156F74"/>
    <w:rsid w:val="00164CF9"/>
    <w:rsid w:val="001667A6"/>
    <w:rsid w:val="00184AD6"/>
    <w:rsid w:val="001946F1"/>
    <w:rsid w:val="001A43A9"/>
    <w:rsid w:val="001A4AF7"/>
    <w:rsid w:val="001B0349"/>
    <w:rsid w:val="001B1E93"/>
    <w:rsid w:val="001B65C1"/>
    <w:rsid w:val="001B66EC"/>
    <w:rsid w:val="001B714E"/>
    <w:rsid w:val="001C684B"/>
    <w:rsid w:val="001D0CFB"/>
    <w:rsid w:val="001D21AF"/>
    <w:rsid w:val="001D53FC"/>
    <w:rsid w:val="001F36D5"/>
    <w:rsid w:val="001F42A5"/>
    <w:rsid w:val="001F7B9D"/>
    <w:rsid w:val="00201C93"/>
    <w:rsid w:val="00205EC3"/>
    <w:rsid w:val="002224B4"/>
    <w:rsid w:val="00224B26"/>
    <w:rsid w:val="00225B6D"/>
    <w:rsid w:val="00240CEB"/>
    <w:rsid w:val="002447EF"/>
    <w:rsid w:val="00251550"/>
    <w:rsid w:val="00263B05"/>
    <w:rsid w:val="0027221A"/>
    <w:rsid w:val="00275B61"/>
    <w:rsid w:val="0028014C"/>
    <w:rsid w:val="00280FAF"/>
    <w:rsid w:val="00282656"/>
    <w:rsid w:val="00296B83"/>
    <w:rsid w:val="002A25B3"/>
    <w:rsid w:val="002B13BE"/>
    <w:rsid w:val="002B4015"/>
    <w:rsid w:val="002B51FE"/>
    <w:rsid w:val="002B78CE"/>
    <w:rsid w:val="002C2FB6"/>
    <w:rsid w:val="002D5142"/>
    <w:rsid w:val="002E522C"/>
    <w:rsid w:val="002E5FA7"/>
    <w:rsid w:val="002F3309"/>
    <w:rsid w:val="003008CE"/>
    <w:rsid w:val="003009B7"/>
    <w:rsid w:val="00300E56"/>
    <w:rsid w:val="0030152C"/>
    <w:rsid w:val="003030F4"/>
    <w:rsid w:val="0030469C"/>
    <w:rsid w:val="003101DD"/>
    <w:rsid w:val="00320CC5"/>
    <w:rsid w:val="00321CA6"/>
    <w:rsid w:val="00323763"/>
    <w:rsid w:val="00323C5F"/>
    <w:rsid w:val="00334C09"/>
    <w:rsid w:val="00341187"/>
    <w:rsid w:val="00343BF6"/>
    <w:rsid w:val="00346678"/>
    <w:rsid w:val="00354005"/>
    <w:rsid w:val="00362700"/>
    <w:rsid w:val="003723D4"/>
    <w:rsid w:val="00380A12"/>
    <w:rsid w:val="00381905"/>
    <w:rsid w:val="00383233"/>
    <w:rsid w:val="00384CC8"/>
    <w:rsid w:val="003871FD"/>
    <w:rsid w:val="003913AB"/>
    <w:rsid w:val="0039232C"/>
    <w:rsid w:val="00395D40"/>
    <w:rsid w:val="003A1E30"/>
    <w:rsid w:val="003A2829"/>
    <w:rsid w:val="003A2DDE"/>
    <w:rsid w:val="003A6B5C"/>
    <w:rsid w:val="003A6FC6"/>
    <w:rsid w:val="003A7D1C"/>
    <w:rsid w:val="003B1844"/>
    <w:rsid w:val="003B304B"/>
    <w:rsid w:val="003B3146"/>
    <w:rsid w:val="003B31A4"/>
    <w:rsid w:val="003B7346"/>
    <w:rsid w:val="003B79A2"/>
    <w:rsid w:val="003C0033"/>
    <w:rsid w:val="003C2CE5"/>
    <w:rsid w:val="003C7126"/>
    <w:rsid w:val="003D39BD"/>
    <w:rsid w:val="003D5940"/>
    <w:rsid w:val="003F015E"/>
    <w:rsid w:val="003F2954"/>
    <w:rsid w:val="003F73E4"/>
    <w:rsid w:val="00400414"/>
    <w:rsid w:val="00413B07"/>
    <w:rsid w:val="0041446B"/>
    <w:rsid w:val="00414DE9"/>
    <w:rsid w:val="00420EB0"/>
    <w:rsid w:val="00430C4F"/>
    <w:rsid w:val="00435899"/>
    <w:rsid w:val="0043592B"/>
    <w:rsid w:val="00436AA8"/>
    <w:rsid w:val="0044071E"/>
    <w:rsid w:val="0044329C"/>
    <w:rsid w:val="00446E8A"/>
    <w:rsid w:val="00453E24"/>
    <w:rsid w:val="00457456"/>
    <w:rsid w:val="004577FE"/>
    <w:rsid w:val="0045781D"/>
    <w:rsid w:val="00457B9C"/>
    <w:rsid w:val="0046164A"/>
    <w:rsid w:val="004628D2"/>
    <w:rsid w:val="00462DCD"/>
    <w:rsid w:val="004648AD"/>
    <w:rsid w:val="004703A9"/>
    <w:rsid w:val="004760DE"/>
    <w:rsid w:val="004761E9"/>
    <w:rsid w:val="004763D7"/>
    <w:rsid w:val="004908DA"/>
    <w:rsid w:val="004A004E"/>
    <w:rsid w:val="004A24CF"/>
    <w:rsid w:val="004C3D1D"/>
    <w:rsid w:val="004C3D84"/>
    <w:rsid w:val="004C7913"/>
    <w:rsid w:val="004C799E"/>
    <w:rsid w:val="004D2DD6"/>
    <w:rsid w:val="004E2EB0"/>
    <w:rsid w:val="004E4DD6"/>
    <w:rsid w:val="004F5E36"/>
    <w:rsid w:val="00507B47"/>
    <w:rsid w:val="00507BEF"/>
    <w:rsid w:val="00507CC9"/>
    <w:rsid w:val="005106E1"/>
    <w:rsid w:val="005119A5"/>
    <w:rsid w:val="00516AAC"/>
    <w:rsid w:val="00525B5F"/>
    <w:rsid w:val="005278B7"/>
    <w:rsid w:val="00532016"/>
    <w:rsid w:val="005346C8"/>
    <w:rsid w:val="00543E7D"/>
    <w:rsid w:val="00547A68"/>
    <w:rsid w:val="005531C9"/>
    <w:rsid w:val="00570C43"/>
    <w:rsid w:val="00573A94"/>
    <w:rsid w:val="00580EE4"/>
    <w:rsid w:val="005B2110"/>
    <w:rsid w:val="005B61E6"/>
    <w:rsid w:val="005C0364"/>
    <w:rsid w:val="005C561F"/>
    <w:rsid w:val="005C77E1"/>
    <w:rsid w:val="005C7E4C"/>
    <w:rsid w:val="005D668A"/>
    <w:rsid w:val="005D6A2F"/>
    <w:rsid w:val="005E1A82"/>
    <w:rsid w:val="005E5587"/>
    <w:rsid w:val="005E72EE"/>
    <w:rsid w:val="005E794C"/>
    <w:rsid w:val="005F0A28"/>
    <w:rsid w:val="005F0E5E"/>
    <w:rsid w:val="00600535"/>
    <w:rsid w:val="00610CD6"/>
    <w:rsid w:val="00620DEE"/>
    <w:rsid w:val="00621F92"/>
    <w:rsid w:val="0062280A"/>
    <w:rsid w:val="00625639"/>
    <w:rsid w:val="00631B33"/>
    <w:rsid w:val="0064184D"/>
    <w:rsid w:val="006422CC"/>
    <w:rsid w:val="00660E3E"/>
    <w:rsid w:val="00662E74"/>
    <w:rsid w:val="00676ADA"/>
    <w:rsid w:val="00680C23"/>
    <w:rsid w:val="00693766"/>
    <w:rsid w:val="006A1367"/>
    <w:rsid w:val="006A3281"/>
    <w:rsid w:val="006A66A8"/>
    <w:rsid w:val="006B4888"/>
    <w:rsid w:val="006C1A52"/>
    <w:rsid w:val="006C2E45"/>
    <w:rsid w:val="006C359C"/>
    <w:rsid w:val="006C5579"/>
    <w:rsid w:val="006D6E8B"/>
    <w:rsid w:val="006E737D"/>
    <w:rsid w:val="00706553"/>
    <w:rsid w:val="007122FC"/>
    <w:rsid w:val="00713973"/>
    <w:rsid w:val="00720A24"/>
    <w:rsid w:val="00723169"/>
    <w:rsid w:val="00732386"/>
    <w:rsid w:val="0073514D"/>
    <w:rsid w:val="0074172A"/>
    <w:rsid w:val="0074238C"/>
    <w:rsid w:val="007447F3"/>
    <w:rsid w:val="0075499F"/>
    <w:rsid w:val="007661C8"/>
    <w:rsid w:val="0077098D"/>
    <w:rsid w:val="00775292"/>
    <w:rsid w:val="00777988"/>
    <w:rsid w:val="007931FA"/>
    <w:rsid w:val="00797C5E"/>
    <w:rsid w:val="007A4861"/>
    <w:rsid w:val="007A7BBA"/>
    <w:rsid w:val="007B0C50"/>
    <w:rsid w:val="007B48F9"/>
    <w:rsid w:val="007C1A43"/>
    <w:rsid w:val="007C64CF"/>
    <w:rsid w:val="007D0951"/>
    <w:rsid w:val="007D3E46"/>
    <w:rsid w:val="007D73CA"/>
    <w:rsid w:val="0080013E"/>
    <w:rsid w:val="00813288"/>
    <w:rsid w:val="008157B8"/>
    <w:rsid w:val="008168FC"/>
    <w:rsid w:val="00820C55"/>
    <w:rsid w:val="00827A5B"/>
    <w:rsid w:val="00830996"/>
    <w:rsid w:val="008345F1"/>
    <w:rsid w:val="00841061"/>
    <w:rsid w:val="00843EAC"/>
    <w:rsid w:val="0085331F"/>
    <w:rsid w:val="00854BBB"/>
    <w:rsid w:val="008654C6"/>
    <w:rsid w:val="00865B07"/>
    <w:rsid w:val="008667EA"/>
    <w:rsid w:val="0087637F"/>
    <w:rsid w:val="008855E5"/>
    <w:rsid w:val="00887EFD"/>
    <w:rsid w:val="00892AD5"/>
    <w:rsid w:val="00896560"/>
    <w:rsid w:val="008A1512"/>
    <w:rsid w:val="008B7C03"/>
    <w:rsid w:val="008D32B9"/>
    <w:rsid w:val="008D433B"/>
    <w:rsid w:val="008D4A16"/>
    <w:rsid w:val="008D56EE"/>
    <w:rsid w:val="008D5CEB"/>
    <w:rsid w:val="008E566E"/>
    <w:rsid w:val="0090161A"/>
    <w:rsid w:val="00901EB6"/>
    <w:rsid w:val="00904C62"/>
    <w:rsid w:val="00913807"/>
    <w:rsid w:val="00917C12"/>
    <w:rsid w:val="00922BA8"/>
    <w:rsid w:val="00924DAC"/>
    <w:rsid w:val="0092581A"/>
    <w:rsid w:val="00927058"/>
    <w:rsid w:val="00942750"/>
    <w:rsid w:val="009450CE"/>
    <w:rsid w:val="009459BB"/>
    <w:rsid w:val="00947179"/>
    <w:rsid w:val="0095164B"/>
    <w:rsid w:val="00954090"/>
    <w:rsid w:val="00956C39"/>
    <w:rsid w:val="009573E7"/>
    <w:rsid w:val="00963E05"/>
    <w:rsid w:val="00964A45"/>
    <w:rsid w:val="00967843"/>
    <w:rsid w:val="00967D54"/>
    <w:rsid w:val="00971028"/>
    <w:rsid w:val="00987A77"/>
    <w:rsid w:val="00993B84"/>
    <w:rsid w:val="00996483"/>
    <w:rsid w:val="00996F5A"/>
    <w:rsid w:val="009B041A"/>
    <w:rsid w:val="009B2CF5"/>
    <w:rsid w:val="009C37C3"/>
    <w:rsid w:val="009C7C86"/>
    <w:rsid w:val="009D2FF7"/>
    <w:rsid w:val="009E7884"/>
    <w:rsid w:val="009E788A"/>
    <w:rsid w:val="009F0E08"/>
    <w:rsid w:val="009F7B7B"/>
    <w:rsid w:val="00A00139"/>
    <w:rsid w:val="00A00232"/>
    <w:rsid w:val="00A1763D"/>
    <w:rsid w:val="00A17CEC"/>
    <w:rsid w:val="00A27EF0"/>
    <w:rsid w:val="00A42361"/>
    <w:rsid w:val="00A50B20"/>
    <w:rsid w:val="00A51390"/>
    <w:rsid w:val="00A60D13"/>
    <w:rsid w:val="00A623F7"/>
    <w:rsid w:val="00A7223D"/>
    <w:rsid w:val="00A72745"/>
    <w:rsid w:val="00A7368D"/>
    <w:rsid w:val="00A741BC"/>
    <w:rsid w:val="00A76EFC"/>
    <w:rsid w:val="00A804BB"/>
    <w:rsid w:val="00A81FA5"/>
    <w:rsid w:val="00A8696E"/>
    <w:rsid w:val="00A87D50"/>
    <w:rsid w:val="00A91010"/>
    <w:rsid w:val="00A96A9D"/>
    <w:rsid w:val="00A97F29"/>
    <w:rsid w:val="00AA702E"/>
    <w:rsid w:val="00AA7D26"/>
    <w:rsid w:val="00AB0964"/>
    <w:rsid w:val="00AB0D03"/>
    <w:rsid w:val="00AB4B15"/>
    <w:rsid w:val="00AB5011"/>
    <w:rsid w:val="00AB70EE"/>
    <w:rsid w:val="00AC7368"/>
    <w:rsid w:val="00AD1081"/>
    <w:rsid w:val="00AD16B9"/>
    <w:rsid w:val="00AD34FA"/>
    <w:rsid w:val="00AE377D"/>
    <w:rsid w:val="00AE751B"/>
    <w:rsid w:val="00AF0B15"/>
    <w:rsid w:val="00AF0EBA"/>
    <w:rsid w:val="00B02C8A"/>
    <w:rsid w:val="00B17FBD"/>
    <w:rsid w:val="00B315A6"/>
    <w:rsid w:val="00B31813"/>
    <w:rsid w:val="00B33365"/>
    <w:rsid w:val="00B57B36"/>
    <w:rsid w:val="00B57E6F"/>
    <w:rsid w:val="00B70E76"/>
    <w:rsid w:val="00B768D5"/>
    <w:rsid w:val="00B82868"/>
    <w:rsid w:val="00B8686D"/>
    <w:rsid w:val="00B93F69"/>
    <w:rsid w:val="00BB1DDC"/>
    <w:rsid w:val="00BC30C9"/>
    <w:rsid w:val="00BD077D"/>
    <w:rsid w:val="00BE3E58"/>
    <w:rsid w:val="00BF01E7"/>
    <w:rsid w:val="00C01616"/>
    <w:rsid w:val="00C0162B"/>
    <w:rsid w:val="00C068ED"/>
    <w:rsid w:val="00C109A1"/>
    <w:rsid w:val="00C12733"/>
    <w:rsid w:val="00C205C1"/>
    <w:rsid w:val="00C22E0C"/>
    <w:rsid w:val="00C3430E"/>
    <w:rsid w:val="00C345B1"/>
    <w:rsid w:val="00C362D6"/>
    <w:rsid w:val="00C40142"/>
    <w:rsid w:val="00C52C3C"/>
    <w:rsid w:val="00C55768"/>
    <w:rsid w:val="00C57182"/>
    <w:rsid w:val="00C574A6"/>
    <w:rsid w:val="00C57863"/>
    <w:rsid w:val="00C640AF"/>
    <w:rsid w:val="00C655FD"/>
    <w:rsid w:val="00C75407"/>
    <w:rsid w:val="00C870A8"/>
    <w:rsid w:val="00C87CBE"/>
    <w:rsid w:val="00C94434"/>
    <w:rsid w:val="00CA0D4A"/>
    <w:rsid w:val="00CA0D75"/>
    <w:rsid w:val="00CA1C95"/>
    <w:rsid w:val="00CA5A9C"/>
    <w:rsid w:val="00CB2C46"/>
    <w:rsid w:val="00CB40A8"/>
    <w:rsid w:val="00CC4C20"/>
    <w:rsid w:val="00CD3517"/>
    <w:rsid w:val="00CD3B78"/>
    <w:rsid w:val="00CD4B24"/>
    <w:rsid w:val="00CD5FE2"/>
    <w:rsid w:val="00CE0372"/>
    <w:rsid w:val="00CE3D8B"/>
    <w:rsid w:val="00CE7C68"/>
    <w:rsid w:val="00D02B4C"/>
    <w:rsid w:val="00D02D10"/>
    <w:rsid w:val="00D040C4"/>
    <w:rsid w:val="00D20AD1"/>
    <w:rsid w:val="00D27C4C"/>
    <w:rsid w:val="00D31D15"/>
    <w:rsid w:val="00D323DD"/>
    <w:rsid w:val="00D357D1"/>
    <w:rsid w:val="00D46B7E"/>
    <w:rsid w:val="00D50234"/>
    <w:rsid w:val="00D57C84"/>
    <w:rsid w:val="00D6057D"/>
    <w:rsid w:val="00D621B4"/>
    <w:rsid w:val="00D648EC"/>
    <w:rsid w:val="00D71640"/>
    <w:rsid w:val="00D74457"/>
    <w:rsid w:val="00D76B71"/>
    <w:rsid w:val="00D836C5"/>
    <w:rsid w:val="00D84576"/>
    <w:rsid w:val="00D90253"/>
    <w:rsid w:val="00DA1399"/>
    <w:rsid w:val="00DA24C6"/>
    <w:rsid w:val="00DA4D7B"/>
    <w:rsid w:val="00DA6298"/>
    <w:rsid w:val="00DC1E9A"/>
    <w:rsid w:val="00DC29ED"/>
    <w:rsid w:val="00DC568C"/>
    <w:rsid w:val="00DD271C"/>
    <w:rsid w:val="00DE264A"/>
    <w:rsid w:val="00DE335E"/>
    <w:rsid w:val="00DF5072"/>
    <w:rsid w:val="00DF7D93"/>
    <w:rsid w:val="00E02D18"/>
    <w:rsid w:val="00E041E7"/>
    <w:rsid w:val="00E20EE7"/>
    <w:rsid w:val="00E23CA1"/>
    <w:rsid w:val="00E322A9"/>
    <w:rsid w:val="00E33DD7"/>
    <w:rsid w:val="00E409A8"/>
    <w:rsid w:val="00E46486"/>
    <w:rsid w:val="00E50C12"/>
    <w:rsid w:val="00E65B91"/>
    <w:rsid w:val="00E67EE2"/>
    <w:rsid w:val="00E7209D"/>
    <w:rsid w:val="00E72EAD"/>
    <w:rsid w:val="00E77223"/>
    <w:rsid w:val="00E80ABB"/>
    <w:rsid w:val="00E8528B"/>
    <w:rsid w:val="00E85B94"/>
    <w:rsid w:val="00E86CE5"/>
    <w:rsid w:val="00E91475"/>
    <w:rsid w:val="00E978D0"/>
    <w:rsid w:val="00EA187A"/>
    <w:rsid w:val="00EA4613"/>
    <w:rsid w:val="00EA6C48"/>
    <w:rsid w:val="00EA7F91"/>
    <w:rsid w:val="00EB1523"/>
    <w:rsid w:val="00EC0E49"/>
    <w:rsid w:val="00EC101F"/>
    <w:rsid w:val="00EC1D9F"/>
    <w:rsid w:val="00EC4ED5"/>
    <w:rsid w:val="00EC51B6"/>
    <w:rsid w:val="00ED3B5C"/>
    <w:rsid w:val="00EE0131"/>
    <w:rsid w:val="00EE17B0"/>
    <w:rsid w:val="00EE40C4"/>
    <w:rsid w:val="00EF06D9"/>
    <w:rsid w:val="00F21865"/>
    <w:rsid w:val="00F25312"/>
    <w:rsid w:val="00F3049E"/>
    <w:rsid w:val="00F30C64"/>
    <w:rsid w:val="00F32BA2"/>
    <w:rsid w:val="00F32CDB"/>
    <w:rsid w:val="00F35A6C"/>
    <w:rsid w:val="00F477D3"/>
    <w:rsid w:val="00F51BC4"/>
    <w:rsid w:val="00F52795"/>
    <w:rsid w:val="00F532AD"/>
    <w:rsid w:val="00F565FE"/>
    <w:rsid w:val="00F63A70"/>
    <w:rsid w:val="00F63D8C"/>
    <w:rsid w:val="00F7534E"/>
    <w:rsid w:val="00F93EDF"/>
    <w:rsid w:val="00FA1802"/>
    <w:rsid w:val="00FA21D0"/>
    <w:rsid w:val="00FA5F5F"/>
    <w:rsid w:val="00FA7507"/>
    <w:rsid w:val="00FB730C"/>
    <w:rsid w:val="00FC2695"/>
    <w:rsid w:val="00FC3E03"/>
    <w:rsid w:val="00FC3FC1"/>
    <w:rsid w:val="00FC5922"/>
    <w:rsid w:val="00FC5D6E"/>
    <w:rsid w:val="00FF3E4C"/>
    <w:rsid w:val="0B543DCC"/>
    <w:rsid w:val="1B713E83"/>
    <w:rsid w:val="2E682D46"/>
    <w:rsid w:val="63F972C0"/>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6255B9B5"/>
  <w14:defaultImageDpi w14:val="330"/>
  <w15:docId w15:val="{606AD66B-3EBC-42B8-B52E-29F7AC3EE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qFormat="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unhideWhenUsed="1"/>
    <w:lsdException w:name="FollowedHyperlink" w:semiHidden="1" w:unhideWhenUsed="1"/>
    <w:lsdException w:name="Strong" w:uiPriority="22"/>
    <w:lsdException w:name="Emphasis" w:uiPriority="20"/>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tabs>
        <w:tab w:val="right" w:pos="7100"/>
      </w:tabs>
      <w:spacing w:line="264" w:lineRule="auto"/>
      <w:jc w:val="both"/>
    </w:pPr>
    <w:rPr>
      <w:rFonts w:ascii="Arial" w:eastAsia="Times New Roman" w:hAnsi="Arial" w:cs="Times New Roman"/>
      <w:sz w:val="18"/>
      <w:lang w:eastAsia="en-US"/>
    </w:rPr>
  </w:style>
  <w:style w:type="paragraph" w:styleId="Heading1">
    <w:name w:val="heading 1"/>
    <w:basedOn w:val="CETHeading1"/>
    <w:next w:val="Normal"/>
    <w:link w:val="Heading1Char"/>
    <w:uiPriority w:val="9"/>
    <w:qFormat/>
    <w:pPr>
      <w:tabs>
        <w:tab w:val="right" w:pos="7100"/>
      </w:tabs>
      <w:jc w:val="both"/>
      <w:outlineLvl w:val="0"/>
    </w:pPr>
    <w:rPr>
      <w:lang w:val="en-GB"/>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pPr>
      <w:keepNext/>
      <w:keepLines/>
      <w:spacing w:before="20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9"/>
    <w:semiHidden/>
    <w:unhideWhenUsed/>
    <w:qFormat/>
    <w:pPr>
      <w:keepNext/>
      <w:keepLines/>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Heading1">
    <w:name w:val="CET Heading1"/>
    <w:next w:val="CETBodytext"/>
    <w:qFormat/>
    <w:pPr>
      <w:keepNext/>
      <w:numPr>
        <w:ilvl w:val="1"/>
        <w:numId w:val="1"/>
      </w:numPr>
      <w:tabs>
        <w:tab w:val="left" w:pos="360"/>
      </w:tabs>
      <w:suppressAutoHyphens/>
      <w:spacing w:before="240" w:after="120"/>
    </w:pPr>
    <w:rPr>
      <w:rFonts w:ascii="Arial" w:eastAsia="Times New Roman" w:hAnsi="Arial" w:cs="Times New Roman"/>
      <w:b/>
      <w:lang w:val="en-US" w:eastAsia="en-US"/>
    </w:rPr>
  </w:style>
  <w:style w:type="paragraph" w:customStyle="1" w:styleId="CETBodytext">
    <w:name w:val="CET Body text"/>
    <w:link w:val="CETBodytextCarattere"/>
    <w:qFormat/>
    <w:pPr>
      <w:tabs>
        <w:tab w:val="right" w:pos="7100"/>
      </w:tabs>
      <w:spacing w:line="264" w:lineRule="auto"/>
      <w:jc w:val="both"/>
    </w:pPr>
    <w:rPr>
      <w:rFonts w:ascii="Arial" w:eastAsia="Times New Roman" w:hAnsi="Arial" w:cs="Times New Roman"/>
      <w:sz w:val="18"/>
      <w:lang w:val="en-US" w:eastAsia="en-US"/>
    </w:rPr>
  </w:style>
  <w:style w:type="paragraph" w:styleId="BalloonText">
    <w:name w:val="Balloon Text"/>
    <w:basedOn w:val="Normal"/>
    <w:link w:val="BalloonTextChar"/>
    <w:uiPriority w:val="99"/>
    <w:semiHidden/>
    <w:unhideWhenUsed/>
    <w:qFormat/>
    <w:pPr>
      <w:spacing w:line="240" w:lineRule="auto"/>
    </w:pPr>
    <w:rPr>
      <w:rFonts w:ascii="Tahoma" w:hAnsi="Tahoma" w:cs="Tahoma"/>
      <w:sz w:val="16"/>
      <w:szCs w:val="16"/>
    </w:rPr>
  </w:style>
  <w:style w:type="paragraph" w:styleId="BlockText">
    <w:name w:val="Block Text"/>
    <w:basedOn w:val="Normal"/>
    <w:uiPriority w:val="99"/>
    <w:semiHidden/>
    <w:unhideWhenUsed/>
    <w:qFormat/>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pPr>
      <w:spacing w:after="120"/>
    </w:pPr>
  </w:style>
  <w:style w:type="paragraph" w:styleId="BodyText2">
    <w:name w:val="Body Text 2"/>
    <w:basedOn w:val="Normal"/>
    <w:link w:val="BodyText2Char"/>
    <w:uiPriority w:val="99"/>
    <w:semiHidden/>
    <w:unhideWhenUsed/>
    <w:qFormat/>
    <w:pPr>
      <w:spacing w:after="120" w:line="480" w:lineRule="auto"/>
    </w:pPr>
  </w:style>
  <w:style w:type="paragraph" w:styleId="BodyText3">
    <w:name w:val="Body Text 3"/>
    <w:basedOn w:val="Normal"/>
    <w:link w:val="BodyText3Char"/>
    <w:uiPriority w:val="99"/>
    <w:semiHidden/>
    <w:unhideWhenUsed/>
    <w:qFormat/>
    <w:pPr>
      <w:spacing w:after="120"/>
    </w:pPr>
    <w:rPr>
      <w:sz w:val="16"/>
      <w:szCs w:val="16"/>
    </w:rPr>
  </w:style>
  <w:style w:type="paragraph" w:styleId="BodyTextFirstIndent">
    <w:name w:val="Body Text First Indent"/>
    <w:basedOn w:val="BodyText"/>
    <w:link w:val="BodyTextFirstIndentChar"/>
    <w:uiPriority w:val="99"/>
    <w:semiHidden/>
    <w:unhideWhenUsed/>
    <w:qFormat/>
    <w:pPr>
      <w:spacing w:after="200"/>
      <w:ind w:firstLine="360"/>
    </w:pPr>
  </w:style>
  <w:style w:type="paragraph" w:styleId="BodyTextIndent">
    <w:name w:val="Body Text Indent"/>
    <w:basedOn w:val="Normal"/>
    <w:link w:val="BodyTextIndentChar"/>
    <w:uiPriority w:val="99"/>
    <w:semiHidden/>
    <w:unhideWhenUsed/>
    <w:qFormat/>
    <w:pPr>
      <w:spacing w:after="120"/>
      <w:ind w:left="283"/>
    </w:pPr>
  </w:style>
  <w:style w:type="paragraph" w:styleId="BodyTextFirstIndent2">
    <w:name w:val="Body Text First Indent 2"/>
    <w:basedOn w:val="BodyTextIndent"/>
    <w:link w:val="BodyTextFirstIndent2Char"/>
    <w:uiPriority w:val="99"/>
    <w:semiHidden/>
    <w:unhideWhenUsed/>
    <w:qFormat/>
    <w:pPr>
      <w:spacing w:after="200"/>
      <w:ind w:left="360" w:firstLine="360"/>
    </w:pPr>
  </w:style>
  <w:style w:type="paragraph" w:styleId="BodyTextIndent2">
    <w:name w:val="Body Text Indent 2"/>
    <w:basedOn w:val="Normal"/>
    <w:link w:val="BodyTextIndent2Char"/>
    <w:uiPriority w:val="99"/>
    <w:semiHidden/>
    <w:unhideWhenUsed/>
    <w:qFormat/>
    <w:pPr>
      <w:spacing w:after="120" w:line="480" w:lineRule="auto"/>
      <w:ind w:left="283"/>
    </w:pPr>
  </w:style>
  <w:style w:type="paragraph" w:styleId="BodyTextIndent3">
    <w:name w:val="Body Text Indent 3"/>
    <w:basedOn w:val="Normal"/>
    <w:link w:val="BodyTextIndent3Char"/>
    <w:uiPriority w:val="99"/>
    <w:semiHidden/>
    <w:unhideWhenUsed/>
    <w:qFormat/>
    <w:pPr>
      <w:spacing w:after="120"/>
      <w:ind w:left="283"/>
    </w:pPr>
    <w:rPr>
      <w:sz w:val="16"/>
      <w:szCs w:val="16"/>
    </w:rPr>
  </w:style>
  <w:style w:type="paragraph" w:styleId="Caption">
    <w:name w:val="caption"/>
    <w:basedOn w:val="Normal"/>
    <w:next w:val="Normal"/>
    <w:uiPriority w:val="35"/>
    <w:unhideWhenUsed/>
    <w:qFormat/>
    <w:pPr>
      <w:spacing w:line="240" w:lineRule="auto"/>
    </w:pPr>
    <w:rPr>
      <w:b/>
      <w:bCs/>
      <w:color w:val="4F81BD" w:themeColor="accent1"/>
      <w:szCs w:val="18"/>
    </w:rPr>
  </w:style>
  <w:style w:type="paragraph" w:styleId="Closing">
    <w:name w:val="Closing"/>
    <w:basedOn w:val="Normal"/>
    <w:link w:val="ClosingChar"/>
    <w:uiPriority w:val="99"/>
    <w:semiHidden/>
    <w:unhideWhenUsed/>
    <w:qFormat/>
    <w:pPr>
      <w:spacing w:line="240" w:lineRule="auto"/>
      <w:ind w:left="4252"/>
    </w:p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qFormat/>
    <w:pPr>
      <w:spacing w:line="240" w:lineRule="auto"/>
    </w:pPr>
  </w:style>
  <w:style w:type="paragraph" w:styleId="CommentSubject">
    <w:name w:val="annotation subject"/>
    <w:basedOn w:val="CommentText"/>
    <w:next w:val="CommentText"/>
    <w:link w:val="CommentSubjectChar"/>
    <w:uiPriority w:val="99"/>
    <w:semiHidden/>
    <w:unhideWhenUsed/>
    <w:rPr>
      <w:b/>
      <w:bCs/>
    </w:rPr>
  </w:style>
  <w:style w:type="paragraph" w:styleId="Date">
    <w:name w:val="Date"/>
    <w:basedOn w:val="Normal"/>
    <w:next w:val="Normal"/>
    <w:link w:val="DateChar"/>
    <w:uiPriority w:val="99"/>
    <w:semiHidden/>
    <w:unhideWhenUsed/>
  </w:style>
  <w:style w:type="paragraph" w:styleId="DocumentMap">
    <w:name w:val="Document Map"/>
    <w:basedOn w:val="Normal"/>
    <w:link w:val="DocumentMapChar"/>
    <w:uiPriority w:val="99"/>
    <w:semiHidden/>
    <w:unhideWhenUsed/>
    <w:qFormat/>
    <w:pPr>
      <w:spacing w:line="240" w:lineRule="auto"/>
    </w:pPr>
    <w:rPr>
      <w:rFonts w:ascii="Tahoma" w:hAnsi="Tahoma" w:cs="Tahoma"/>
      <w:sz w:val="16"/>
      <w:szCs w:val="16"/>
    </w:rPr>
  </w:style>
  <w:style w:type="paragraph" w:styleId="E-mailSignature">
    <w:name w:val="E-mail Signature"/>
    <w:basedOn w:val="Normal"/>
    <w:link w:val="E-mailSignatureChar"/>
    <w:uiPriority w:val="99"/>
    <w:semiHidden/>
    <w:unhideWhenUsed/>
    <w:pPr>
      <w:spacing w:line="240" w:lineRule="auto"/>
    </w:pPr>
  </w:style>
  <w:style w:type="paragraph" w:styleId="EndnoteText">
    <w:name w:val="endnote text"/>
    <w:basedOn w:val="Normal"/>
    <w:link w:val="EndnoteTextChar"/>
    <w:uiPriority w:val="99"/>
    <w:semiHidden/>
    <w:unhideWhenUsed/>
    <w:qFormat/>
    <w:pPr>
      <w:spacing w:line="240" w:lineRule="auto"/>
    </w:p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pPr>
      <w:spacing w:line="240" w:lineRule="auto"/>
    </w:pPr>
    <w:rPr>
      <w:rFonts w:asciiTheme="majorHAnsi" w:eastAsiaTheme="majorEastAsia" w:hAnsiTheme="majorHAnsi" w:cstheme="majorBidi"/>
    </w:rPr>
  </w:style>
  <w:style w:type="paragraph" w:styleId="Footer">
    <w:name w:val="footer"/>
    <w:basedOn w:val="Normal"/>
    <w:link w:val="FooterChar"/>
    <w:uiPriority w:val="99"/>
    <w:unhideWhenUsed/>
    <w:pPr>
      <w:tabs>
        <w:tab w:val="clear" w:pos="7100"/>
        <w:tab w:val="center" w:pos="4819"/>
        <w:tab w:val="right" w:pos="9638"/>
      </w:tabs>
      <w:spacing w:line="240" w:lineRule="auto"/>
    </w:p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line="240" w:lineRule="auto"/>
    </w:pPr>
  </w:style>
  <w:style w:type="paragraph" w:styleId="Header">
    <w:name w:val="header"/>
    <w:basedOn w:val="Normal"/>
    <w:link w:val="HeaderChar"/>
    <w:uiPriority w:val="99"/>
    <w:unhideWhenUsed/>
    <w:pPr>
      <w:tabs>
        <w:tab w:val="clear" w:pos="7100"/>
        <w:tab w:val="center" w:pos="4819"/>
        <w:tab w:val="right" w:pos="9638"/>
      </w:tabs>
      <w:spacing w:line="240" w:lineRule="auto"/>
    </w:pPr>
  </w:style>
  <w:style w:type="paragraph" w:styleId="HTMLAddress">
    <w:name w:val="HTML Address"/>
    <w:basedOn w:val="Normal"/>
    <w:link w:val="HTMLAddressChar"/>
    <w:uiPriority w:val="99"/>
    <w:semiHidden/>
    <w:unhideWhenUsed/>
    <w:pPr>
      <w:spacing w:line="240" w:lineRule="auto"/>
    </w:pPr>
    <w:rPr>
      <w:i/>
      <w:iCs/>
    </w:rPr>
  </w:style>
  <w:style w:type="paragraph" w:styleId="HTMLPreformatted">
    <w:name w:val="HTML Preformatted"/>
    <w:basedOn w:val="Normal"/>
    <w:link w:val="HTMLPreformattedChar"/>
    <w:uiPriority w:val="99"/>
    <w:semiHidden/>
    <w:unhideWhenUsed/>
    <w:pPr>
      <w:spacing w:line="240" w:lineRule="auto"/>
    </w:pPr>
    <w:rPr>
      <w:rFonts w:ascii="Consolas" w:hAnsi="Consolas" w:cs="Consolas"/>
    </w:rPr>
  </w:style>
  <w:style w:type="character" w:styleId="Hyperlink">
    <w:name w:val="Hyperlink"/>
    <w:basedOn w:val="DefaultParagraphFont"/>
    <w:uiPriority w:val="99"/>
    <w:unhideWhenUsed/>
    <w:rPr>
      <w:color w:val="0000FF" w:themeColor="hyperlink"/>
      <w:u w:val="single"/>
    </w:rPr>
  </w:style>
  <w:style w:type="paragraph" w:styleId="Index1">
    <w:name w:val="index 1"/>
    <w:basedOn w:val="Normal"/>
    <w:next w:val="Normal"/>
    <w:uiPriority w:val="99"/>
    <w:semiHidden/>
    <w:unhideWhenUsed/>
    <w:pPr>
      <w:spacing w:line="240" w:lineRule="auto"/>
      <w:ind w:left="220" w:hanging="220"/>
    </w:pPr>
  </w:style>
  <w:style w:type="paragraph" w:styleId="Index2">
    <w:name w:val="index 2"/>
    <w:basedOn w:val="Normal"/>
    <w:next w:val="Normal"/>
    <w:uiPriority w:val="99"/>
    <w:semiHidden/>
    <w:unhideWhenUsed/>
    <w:pPr>
      <w:spacing w:line="240" w:lineRule="auto"/>
      <w:ind w:left="440" w:hanging="220"/>
    </w:pPr>
  </w:style>
  <w:style w:type="paragraph" w:styleId="Index3">
    <w:name w:val="index 3"/>
    <w:basedOn w:val="Normal"/>
    <w:next w:val="Normal"/>
    <w:uiPriority w:val="99"/>
    <w:semiHidden/>
    <w:unhideWhenUsed/>
    <w:pPr>
      <w:spacing w:line="240" w:lineRule="auto"/>
      <w:ind w:left="660" w:hanging="220"/>
    </w:pPr>
  </w:style>
  <w:style w:type="paragraph" w:styleId="Index4">
    <w:name w:val="index 4"/>
    <w:basedOn w:val="Normal"/>
    <w:next w:val="Normal"/>
    <w:uiPriority w:val="99"/>
    <w:semiHidden/>
    <w:unhideWhenUsed/>
    <w:pPr>
      <w:spacing w:line="240" w:lineRule="auto"/>
      <w:ind w:left="880" w:hanging="220"/>
    </w:pPr>
  </w:style>
  <w:style w:type="paragraph" w:styleId="Index5">
    <w:name w:val="index 5"/>
    <w:basedOn w:val="Normal"/>
    <w:next w:val="Normal"/>
    <w:uiPriority w:val="99"/>
    <w:semiHidden/>
    <w:unhideWhenUsed/>
    <w:pPr>
      <w:spacing w:line="240" w:lineRule="auto"/>
      <w:ind w:left="1100" w:hanging="220"/>
    </w:pPr>
  </w:style>
  <w:style w:type="paragraph" w:styleId="Index6">
    <w:name w:val="index 6"/>
    <w:basedOn w:val="Normal"/>
    <w:next w:val="Normal"/>
    <w:uiPriority w:val="99"/>
    <w:semiHidden/>
    <w:unhideWhenUsed/>
    <w:pPr>
      <w:spacing w:line="240" w:lineRule="auto"/>
      <w:ind w:left="1320" w:hanging="220"/>
    </w:pPr>
  </w:style>
  <w:style w:type="paragraph" w:styleId="Index7">
    <w:name w:val="index 7"/>
    <w:basedOn w:val="Normal"/>
    <w:next w:val="Normal"/>
    <w:uiPriority w:val="99"/>
    <w:semiHidden/>
    <w:unhideWhenUsed/>
    <w:pPr>
      <w:spacing w:line="240" w:lineRule="auto"/>
      <w:ind w:left="1540" w:hanging="220"/>
    </w:pPr>
  </w:style>
  <w:style w:type="paragraph" w:styleId="Index8">
    <w:name w:val="index 8"/>
    <w:basedOn w:val="Normal"/>
    <w:next w:val="Normal"/>
    <w:uiPriority w:val="99"/>
    <w:semiHidden/>
    <w:unhideWhenUsed/>
    <w:pPr>
      <w:spacing w:line="240" w:lineRule="auto"/>
      <w:ind w:left="1760" w:hanging="220"/>
    </w:pPr>
  </w:style>
  <w:style w:type="paragraph" w:styleId="Index9">
    <w:name w:val="index 9"/>
    <w:basedOn w:val="Normal"/>
    <w:next w:val="Normal"/>
    <w:uiPriority w:val="99"/>
    <w:semiHidden/>
    <w:unhideWhenUsed/>
    <w:pPr>
      <w:spacing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paragraph" w:styleId="List">
    <w:name w:val="List"/>
    <w:basedOn w:val="Normal"/>
    <w:uiPriority w:val="99"/>
    <w:semiHidden/>
    <w:unhideWhenUsed/>
    <w:pPr>
      <w:ind w:left="283" w:hanging="283"/>
      <w:contextualSpacing/>
    </w:pPr>
  </w:style>
  <w:style w:type="paragraph" w:styleId="List2">
    <w:name w:val="List 2"/>
    <w:basedOn w:val="Normal"/>
    <w:uiPriority w:val="99"/>
    <w:semiHidden/>
    <w:unhideWhenUsed/>
    <w:pPr>
      <w:ind w:left="566" w:hanging="283"/>
      <w:contextualSpacing/>
    </w:pPr>
  </w:style>
  <w:style w:type="paragraph" w:styleId="List3">
    <w:name w:val="List 3"/>
    <w:basedOn w:val="Normal"/>
    <w:uiPriority w:val="99"/>
    <w:semiHidden/>
    <w:unhideWhenUsed/>
    <w:pPr>
      <w:ind w:left="849" w:hanging="283"/>
      <w:contextualSpacing/>
    </w:pPr>
  </w:style>
  <w:style w:type="paragraph" w:styleId="List4">
    <w:name w:val="List 4"/>
    <w:basedOn w:val="Normal"/>
    <w:uiPriority w:val="99"/>
    <w:semiHidden/>
    <w:unhideWhenUsed/>
    <w:pPr>
      <w:ind w:left="1132" w:hanging="283"/>
      <w:contextualSpacing/>
    </w:pPr>
  </w:style>
  <w:style w:type="paragraph" w:styleId="List5">
    <w:name w:val="List 5"/>
    <w:basedOn w:val="Normal"/>
    <w:uiPriority w:val="99"/>
    <w:semiHidden/>
    <w:unhideWhenUsed/>
    <w:pPr>
      <w:ind w:left="1415" w:hanging="283"/>
      <w:contextualSpacing/>
    </w:pPr>
  </w:style>
  <w:style w:type="paragraph" w:styleId="ListBullet">
    <w:name w:val="List Bullet"/>
    <w:basedOn w:val="Normal"/>
    <w:uiPriority w:val="99"/>
    <w:semiHidden/>
    <w:unhideWhenUsed/>
    <w:pPr>
      <w:numPr>
        <w:numId w:val="2"/>
      </w:numPr>
      <w:contextualSpacing/>
    </w:pPr>
  </w:style>
  <w:style w:type="paragraph" w:styleId="ListBullet2">
    <w:name w:val="List Bullet 2"/>
    <w:basedOn w:val="Normal"/>
    <w:uiPriority w:val="99"/>
    <w:semiHidden/>
    <w:unhideWhenUsed/>
    <w:pPr>
      <w:numPr>
        <w:numId w:val="3"/>
      </w:numPr>
      <w:contextualSpacing/>
    </w:pPr>
  </w:style>
  <w:style w:type="paragraph" w:styleId="ListBullet3">
    <w:name w:val="List Bullet 3"/>
    <w:basedOn w:val="Normal"/>
    <w:uiPriority w:val="99"/>
    <w:semiHidden/>
    <w:unhideWhenUsed/>
    <w:pPr>
      <w:numPr>
        <w:numId w:val="4"/>
      </w:numPr>
      <w:contextualSpacing/>
    </w:pPr>
  </w:style>
  <w:style w:type="paragraph" w:styleId="ListBullet4">
    <w:name w:val="List Bullet 4"/>
    <w:basedOn w:val="Normal"/>
    <w:uiPriority w:val="99"/>
    <w:semiHidden/>
    <w:unhideWhenUsed/>
    <w:pPr>
      <w:numPr>
        <w:numId w:val="5"/>
      </w:numPr>
      <w:contextualSpacing/>
    </w:pPr>
  </w:style>
  <w:style w:type="paragraph" w:styleId="ListBullet5">
    <w:name w:val="List Bullet 5"/>
    <w:basedOn w:val="Normal"/>
    <w:uiPriority w:val="99"/>
    <w:semiHidden/>
    <w:unhideWhenUsed/>
    <w:pPr>
      <w:numPr>
        <w:numId w:val="6"/>
      </w:numPr>
      <w:contextualSpacing/>
    </w:pPr>
  </w:style>
  <w:style w:type="paragraph" w:styleId="ListContinue">
    <w:name w:val="List Continue"/>
    <w:basedOn w:val="Normal"/>
    <w:uiPriority w:val="99"/>
    <w:semiHidden/>
    <w:unhideWhenUsed/>
    <w:pPr>
      <w:spacing w:after="120"/>
      <w:ind w:left="283"/>
      <w:contextualSpacing/>
    </w:pPr>
  </w:style>
  <w:style w:type="paragraph" w:styleId="ListContinue2">
    <w:name w:val="List Continue 2"/>
    <w:basedOn w:val="Normal"/>
    <w:uiPriority w:val="99"/>
    <w:semiHidden/>
    <w:unhideWhenUsed/>
    <w:pPr>
      <w:spacing w:after="120"/>
      <w:ind w:left="566"/>
      <w:contextualSpacing/>
    </w:pPr>
  </w:style>
  <w:style w:type="paragraph" w:styleId="ListContinue3">
    <w:name w:val="List Continue 3"/>
    <w:basedOn w:val="Normal"/>
    <w:uiPriority w:val="99"/>
    <w:semiHidden/>
    <w:unhideWhenUsed/>
    <w:pPr>
      <w:spacing w:after="120"/>
      <w:ind w:left="849"/>
      <w:contextualSpacing/>
    </w:pPr>
  </w:style>
  <w:style w:type="paragraph" w:styleId="ListContinue4">
    <w:name w:val="List Continue 4"/>
    <w:basedOn w:val="Normal"/>
    <w:uiPriority w:val="99"/>
    <w:semiHidden/>
    <w:unhideWhenUsed/>
    <w:pPr>
      <w:spacing w:after="120"/>
      <w:ind w:left="1132"/>
      <w:contextualSpacing/>
    </w:pPr>
  </w:style>
  <w:style w:type="paragraph" w:styleId="ListContinue5">
    <w:name w:val="List Continue 5"/>
    <w:basedOn w:val="Normal"/>
    <w:uiPriority w:val="99"/>
    <w:semiHidden/>
    <w:unhideWhenUsed/>
    <w:pPr>
      <w:spacing w:after="120"/>
      <w:ind w:left="1415"/>
      <w:contextualSpacing/>
    </w:pPr>
  </w:style>
  <w:style w:type="paragraph" w:styleId="ListNumber">
    <w:name w:val="List Number"/>
    <w:basedOn w:val="Normal"/>
    <w:uiPriority w:val="99"/>
    <w:semiHidden/>
    <w:unhideWhenUsed/>
    <w:pPr>
      <w:numPr>
        <w:numId w:val="7"/>
      </w:numPr>
      <w:contextualSpacing/>
    </w:pPr>
  </w:style>
  <w:style w:type="paragraph" w:styleId="ListNumber2">
    <w:name w:val="List Number 2"/>
    <w:basedOn w:val="Normal"/>
    <w:uiPriority w:val="99"/>
    <w:semiHidden/>
    <w:unhideWhenUsed/>
    <w:pPr>
      <w:numPr>
        <w:numId w:val="8"/>
      </w:numPr>
      <w:contextualSpacing/>
    </w:pPr>
  </w:style>
  <w:style w:type="paragraph" w:styleId="ListNumber3">
    <w:name w:val="List Number 3"/>
    <w:basedOn w:val="Normal"/>
    <w:uiPriority w:val="99"/>
    <w:semiHidden/>
    <w:unhideWhenUsed/>
    <w:pPr>
      <w:numPr>
        <w:numId w:val="9"/>
      </w:numPr>
      <w:contextualSpacing/>
    </w:pPr>
  </w:style>
  <w:style w:type="paragraph" w:styleId="ListNumber4">
    <w:name w:val="List Number 4"/>
    <w:basedOn w:val="Normal"/>
    <w:uiPriority w:val="99"/>
    <w:semiHidden/>
    <w:unhideWhenUsed/>
    <w:pPr>
      <w:numPr>
        <w:numId w:val="10"/>
      </w:numPr>
      <w:contextualSpacing/>
    </w:pPr>
  </w:style>
  <w:style w:type="paragraph" w:styleId="ListNumber5">
    <w:name w:val="List Number 5"/>
    <w:basedOn w:val="Normal"/>
    <w:uiPriority w:val="99"/>
    <w:semiHidden/>
    <w:unhideWhenUsed/>
    <w:pPr>
      <w:numPr>
        <w:numId w:val="11"/>
      </w:numPr>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Consolas"/>
      <w:lang w:val="it-IT" w:eastAsia="en-US"/>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paragraph" w:styleId="NormalWeb">
    <w:name w:val="Normal (Web)"/>
    <w:basedOn w:val="Normal"/>
    <w:uiPriority w:val="99"/>
    <w:semiHidden/>
    <w:unhideWhenUsed/>
    <w:rPr>
      <w:sz w:val="24"/>
      <w:szCs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line="240" w:lineRule="auto"/>
    </w:pPr>
  </w:style>
  <w:style w:type="paragraph" w:styleId="PlainText">
    <w:name w:val="Plain Text"/>
    <w:basedOn w:val="Normal"/>
    <w:link w:val="PlainTextChar"/>
    <w:uiPriority w:val="99"/>
    <w:semiHidden/>
    <w:unhideWhenUsed/>
    <w:pPr>
      <w:spacing w:line="240" w:lineRule="auto"/>
    </w:pPr>
    <w:rPr>
      <w:rFonts w:ascii="Consolas" w:hAnsi="Consolas" w:cs="Consolas"/>
      <w:sz w:val="21"/>
      <w:szCs w:val="21"/>
    </w:rPr>
  </w:style>
  <w:style w:type="paragraph" w:styleId="Salutation">
    <w:name w:val="Salutation"/>
    <w:basedOn w:val="Normal"/>
    <w:next w:val="Normal"/>
    <w:link w:val="SalutationChar"/>
    <w:uiPriority w:val="99"/>
    <w:semiHidden/>
    <w:unhideWhenUsed/>
  </w:style>
  <w:style w:type="paragraph" w:styleId="Signature">
    <w:name w:val="Signature"/>
    <w:basedOn w:val="Normal"/>
    <w:link w:val="SignatureChar"/>
    <w:uiPriority w:val="99"/>
    <w:semiHidden/>
    <w:unhideWhenUsed/>
    <w:pPr>
      <w:spacing w:line="240" w:lineRule="auto"/>
      <w:ind w:left="4252"/>
    </w:p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Simple1">
    <w:name w:val="Table Simple 1"/>
    <w:basedOn w:val="TableNormal"/>
    <w:semiHidden/>
    <w:qFormat/>
    <w:pPr>
      <w:numPr>
        <w:ilvl w:val="3"/>
        <w:numId w:val="1"/>
      </w:numPr>
      <w:spacing w:line="264" w:lineRule="auto"/>
      <w:jc w:val="both"/>
    </w:pPr>
    <w:rPr>
      <w:rFonts w:ascii="Times New Roman" w:eastAsia="Times New Roman" w:hAnsi="Times New Roman" w:cs="Times New Roman"/>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uiPriority w:val="39"/>
    <w:semiHidden/>
    <w:unhideWhenUsed/>
    <w:pPr>
      <w:spacing w:after="100"/>
    </w:pPr>
  </w:style>
  <w:style w:type="paragraph" w:styleId="TOC2">
    <w:name w:val="toc 2"/>
    <w:basedOn w:val="Normal"/>
    <w:next w:val="Normal"/>
    <w:uiPriority w:val="39"/>
    <w:semiHidden/>
    <w:unhideWhenUsed/>
    <w:pPr>
      <w:spacing w:after="100"/>
      <w:ind w:left="220"/>
    </w:pPr>
  </w:style>
  <w:style w:type="paragraph" w:styleId="TOC3">
    <w:name w:val="toc 3"/>
    <w:basedOn w:val="Normal"/>
    <w:next w:val="Normal"/>
    <w:uiPriority w:val="39"/>
    <w:semiHidden/>
    <w:unhideWhenUsed/>
    <w:pPr>
      <w:spacing w:after="100"/>
      <w:ind w:left="440"/>
    </w:pPr>
  </w:style>
  <w:style w:type="paragraph" w:styleId="TOC4">
    <w:name w:val="toc 4"/>
    <w:basedOn w:val="Normal"/>
    <w:next w:val="Normal"/>
    <w:uiPriority w:val="39"/>
    <w:semiHidden/>
    <w:unhideWhenUsed/>
    <w:pPr>
      <w:spacing w:after="100"/>
      <w:ind w:left="660"/>
    </w:pPr>
  </w:style>
  <w:style w:type="paragraph" w:styleId="TOC5">
    <w:name w:val="toc 5"/>
    <w:basedOn w:val="Normal"/>
    <w:next w:val="Normal"/>
    <w:uiPriority w:val="39"/>
    <w:semiHidden/>
    <w:unhideWhenUsed/>
    <w:pPr>
      <w:spacing w:after="100"/>
      <w:ind w:left="880"/>
    </w:pPr>
  </w:style>
  <w:style w:type="paragraph" w:styleId="TOC6">
    <w:name w:val="toc 6"/>
    <w:basedOn w:val="Normal"/>
    <w:next w:val="Normal"/>
    <w:uiPriority w:val="39"/>
    <w:semiHidden/>
    <w:unhideWhenUsed/>
    <w:pPr>
      <w:spacing w:after="100"/>
      <w:ind w:left="1100"/>
    </w:pPr>
  </w:style>
  <w:style w:type="paragraph" w:styleId="TOC7">
    <w:name w:val="toc 7"/>
    <w:basedOn w:val="Normal"/>
    <w:next w:val="Normal"/>
    <w:uiPriority w:val="39"/>
    <w:semiHidden/>
    <w:unhideWhenUsed/>
    <w:pPr>
      <w:spacing w:after="100"/>
      <w:ind w:left="1320"/>
    </w:pPr>
  </w:style>
  <w:style w:type="paragraph" w:styleId="TOC8">
    <w:name w:val="toc 8"/>
    <w:basedOn w:val="Normal"/>
    <w:next w:val="Normal"/>
    <w:uiPriority w:val="39"/>
    <w:semiHidden/>
    <w:unhideWhenUsed/>
    <w:pPr>
      <w:spacing w:after="100"/>
      <w:ind w:left="1540"/>
    </w:pPr>
  </w:style>
  <w:style w:type="paragraph" w:styleId="TOC9">
    <w:name w:val="toc 9"/>
    <w:basedOn w:val="Normal"/>
    <w:next w:val="Normal"/>
    <w:uiPriority w:val="39"/>
    <w:semiHidden/>
    <w:unhideWhenUsed/>
    <w:pPr>
      <w:spacing w:after="100"/>
      <w:ind w:left="1760"/>
    </w:pPr>
  </w:style>
  <w:style w:type="paragraph" w:customStyle="1" w:styleId="CETAuthors">
    <w:name w:val="CET Authors"/>
    <w:basedOn w:val="CETBodytext"/>
    <w:link w:val="CETAuthorsCarattere"/>
    <w:qFormat/>
    <w:pPr>
      <w:keepNext/>
      <w:suppressAutoHyphens/>
      <w:spacing w:after="120"/>
    </w:pPr>
    <w:rPr>
      <w:sz w:val="24"/>
      <w:lang w:val="en-GB"/>
    </w:rPr>
  </w:style>
  <w:style w:type="paragraph" w:customStyle="1" w:styleId="CETTitle">
    <w:name w:val="CET Title"/>
    <w:next w:val="CETAuthors"/>
    <w:link w:val="CETTitleCarattere"/>
    <w:qFormat/>
    <w:pPr>
      <w:suppressAutoHyphens/>
      <w:spacing w:before="480" w:after="120" w:line="264" w:lineRule="auto"/>
      <w:jc w:val="center"/>
      <w:outlineLvl w:val="0"/>
    </w:pPr>
    <w:rPr>
      <w:rFonts w:ascii="Arial" w:eastAsia="Times New Roman" w:hAnsi="Arial" w:cs="Times New Roman"/>
      <w:sz w:val="32"/>
      <w:lang w:eastAsia="en-US"/>
    </w:rPr>
  </w:style>
  <w:style w:type="character" w:customStyle="1" w:styleId="CETAuthorsCarattere">
    <w:name w:val="CET Authors Carattere"/>
    <w:link w:val="CETAuthors"/>
    <w:qFormat/>
    <w:rPr>
      <w:rFonts w:ascii="Arial" w:eastAsia="Times New Roman" w:hAnsi="Arial" w:cs="Times New Roman"/>
      <w:sz w:val="24"/>
      <w:szCs w:val="20"/>
      <w:lang w:val="en-GB"/>
    </w:rPr>
  </w:style>
  <w:style w:type="character" w:customStyle="1" w:styleId="CETTitleCarattere">
    <w:name w:val="CET Title Carattere"/>
    <w:link w:val="CETTitle"/>
    <w:qFormat/>
    <w:rPr>
      <w:rFonts w:ascii="Arial" w:eastAsia="Times New Roman" w:hAnsi="Arial" w:cs="Times New Roman"/>
      <w:sz w:val="32"/>
      <w:szCs w:val="20"/>
      <w:lang w:val="en-GB"/>
    </w:rPr>
  </w:style>
  <w:style w:type="paragraph" w:customStyle="1" w:styleId="CETheadingx">
    <w:name w:val="CET headingx"/>
    <w:next w:val="CETBodytext"/>
    <w:link w:val="CETheadingxCarattere"/>
    <w:qFormat/>
    <w:pPr>
      <w:keepNext/>
      <w:suppressAutoHyphens/>
      <w:spacing w:after="120"/>
    </w:pPr>
    <w:rPr>
      <w:rFonts w:ascii="Arial" w:eastAsia="Times New Roman" w:hAnsi="Arial" w:cs="Times New Roman"/>
      <w:b/>
      <w:sz w:val="18"/>
      <w:lang w:val="en-US" w:eastAsia="en-US"/>
    </w:rPr>
  </w:style>
  <w:style w:type="paragraph" w:customStyle="1" w:styleId="CETAddress">
    <w:name w:val="CET Address"/>
    <w:link w:val="CETAddressCarattere"/>
    <w:qFormat/>
    <w:pPr>
      <w:keepNext/>
      <w:suppressAutoHyphens/>
      <w:spacing w:line="276" w:lineRule="auto"/>
      <w:contextualSpacing/>
    </w:pPr>
    <w:rPr>
      <w:rFonts w:ascii="Arial" w:eastAsia="Times New Roman" w:hAnsi="Arial" w:cs="Times New Roman"/>
      <w:sz w:val="16"/>
      <w:lang w:eastAsia="en-US"/>
    </w:rPr>
  </w:style>
  <w:style w:type="character" w:customStyle="1" w:styleId="CETBodytextCarattere">
    <w:name w:val="CET Body text Carattere"/>
    <w:link w:val="CETBodytext"/>
    <w:qFormat/>
    <w:rPr>
      <w:rFonts w:ascii="Arial" w:eastAsia="Times New Roman" w:hAnsi="Arial" w:cs="Times New Roman"/>
      <w:sz w:val="18"/>
      <w:szCs w:val="20"/>
      <w:lang w:val="en-US"/>
    </w:rPr>
  </w:style>
  <w:style w:type="paragraph" w:customStyle="1" w:styleId="CETReference">
    <w:name w:val="CET Reference"/>
    <w:qFormat/>
    <w:pPr>
      <w:spacing w:before="200" w:after="120"/>
    </w:pPr>
    <w:rPr>
      <w:rFonts w:ascii="Arial" w:eastAsia="Times New Roman" w:hAnsi="Arial" w:cs="Times New Roman"/>
      <w:b/>
      <w:sz w:val="18"/>
      <w:lang w:eastAsia="en-US"/>
    </w:rPr>
  </w:style>
  <w:style w:type="paragraph" w:customStyle="1" w:styleId="CETCaption">
    <w:name w:val="CET Caption"/>
    <w:link w:val="CETCaptionCarattere"/>
    <w:qFormat/>
    <w:pPr>
      <w:spacing w:before="240" w:after="240" w:line="264" w:lineRule="auto"/>
      <w:jc w:val="both"/>
    </w:pPr>
    <w:rPr>
      <w:rFonts w:ascii="Arial" w:eastAsia="Times New Roman" w:hAnsi="Arial" w:cs="Times New Roman"/>
      <w:i/>
      <w:sz w:val="18"/>
      <w:lang w:eastAsia="en-US"/>
    </w:rPr>
  </w:style>
  <w:style w:type="character" w:customStyle="1" w:styleId="CETheadingxCarattere">
    <w:name w:val="CET headingx Carattere"/>
    <w:link w:val="CETheadingx"/>
    <w:qFormat/>
    <w:rPr>
      <w:rFonts w:ascii="Arial" w:eastAsia="Times New Roman" w:hAnsi="Arial" w:cs="Times New Roman"/>
      <w:b/>
      <w:sz w:val="18"/>
      <w:szCs w:val="20"/>
      <w:lang w:val="en-US"/>
    </w:rPr>
  </w:style>
  <w:style w:type="character" w:customStyle="1" w:styleId="CETCaptionCarattere">
    <w:name w:val="CET Caption Carattere"/>
    <w:link w:val="CETCaption"/>
    <w:rPr>
      <w:rFonts w:ascii="Arial" w:eastAsia="Times New Roman" w:hAnsi="Arial" w:cs="Times New Roman"/>
      <w:i/>
      <w:sz w:val="18"/>
      <w:szCs w:val="20"/>
      <w:lang w:val="en-GB"/>
    </w:rPr>
  </w:style>
  <w:style w:type="paragraph" w:customStyle="1" w:styleId="CETBodytextItalic">
    <w:name w:val="CET Body text (Italic)"/>
    <w:basedOn w:val="CETBodytext"/>
    <w:qFormat/>
    <w:rPr>
      <w:i/>
      <w:lang w:val="en-GB"/>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customStyle="1" w:styleId="Bibliography1">
    <w:name w:val="Bibliography1"/>
    <w:basedOn w:val="CETReferencetext"/>
    <w:uiPriority w:val="37"/>
    <w:unhideWhenUsed/>
    <w:pPr>
      <w:spacing w:line="240" w:lineRule="auto"/>
      <w:ind w:left="720" w:hanging="720"/>
    </w:pPr>
  </w:style>
  <w:style w:type="paragraph" w:customStyle="1" w:styleId="CETReferencetext">
    <w:name w:val="CET Reference text"/>
    <w:qFormat/>
    <w:pPr>
      <w:spacing w:line="264" w:lineRule="auto"/>
      <w:ind w:left="284" w:hanging="284"/>
      <w:jc w:val="both"/>
    </w:pPr>
    <w:rPr>
      <w:rFonts w:ascii="Arial" w:eastAsia="Times New Roman" w:hAnsi="Arial" w:cs="Times New Roman"/>
      <w:sz w:val="18"/>
      <w:lang w:eastAsia="en-US"/>
    </w:rPr>
  </w:style>
  <w:style w:type="character" w:customStyle="1" w:styleId="BodyText2Char">
    <w:name w:val="Body Text 2 Char"/>
    <w:basedOn w:val="DefaultParagraphFont"/>
    <w:link w:val="BodyText2"/>
    <w:uiPriority w:val="99"/>
    <w:semiHidden/>
  </w:style>
  <w:style w:type="character" w:customStyle="1" w:styleId="BodyText3Char">
    <w:name w:val="Body Text 3 Char"/>
    <w:basedOn w:val="DefaultParagraphFont"/>
    <w:link w:val="BodyText3"/>
    <w:uiPriority w:val="99"/>
    <w:semiHidden/>
    <w:rPr>
      <w:sz w:val="16"/>
      <w:szCs w:val="16"/>
    </w:rPr>
  </w:style>
  <w:style w:type="character" w:customStyle="1" w:styleId="BodyTextChar">
    <w:name w:val="Body Text Char"/>
    <w:basedOn w:val="DefaultParagraphFont"/>
    <w:link w:val="BodyText"/>
    <w:uiPriority w:val="99"/>
    <w:semiHidden/>
  </w:style>
  <w:style w:type="character" w:customStyle="1" w:styleId="DateChar">
    <w:name w:val="Date Char"/>
    <w:basedOn w:val="DefaultParagraphFont"/>
    <w:link w:val="Date"/>
    <w:uiPriority w:val="99"/>
    <w:semiHidden/>
  </w:style>
  <w:style w:type="character" w:customStyle="1" w:styleId="SignatureChar">
    <w:name w:val="Signature Char"/>
    <w:basedOn w:val="DefaultParagraphFont"/>
    <w:link w:val="Signature"/>
    <w:uiPriority w:val="99"/>
    <w:semiHidden/>
  </w:style>
  <w:style w:type="character" w:customStyle="1" w:styleId="E-mailSignatureChar">
    <w:name w:val="E-mail Signature Char"/>
    <w:basedOn w:val="DefaultParagraphFont"/>
    <w:link w:val="E-mailSignature"/>
    <w:uiPriority w:val="99"/>
    <w:semiHidden/>
  </w:style>
  <w:style w:type="character" w:customStyle="1" w:styleId="SalutationChar">
    <w:name w:val="Salutation Char"/>
    <w:basedOn w:val="DefaultParagraphFont"/>
    <w:link w:val="Salutation"/>
    <w:uiPriority w:val="99"/>
    <w:semiHidden/>
  </w:style>
  <w:style w:type="character" w:customStyle="1" w:styleId="ClosingChar">
    <w:name w:val="Closing Char"/>
    <w:basedOn w:val="DefaultParagraphFont"/>
    <w:link w:val="Closing"/>
    <w:uiPriority w:val="99"/>
    <w:semiHidden/>
  </w:style>
  <w:style w:type="character" w:customStyle="1" w:styleId="HTMLAddressChar">
    <w:name w:val="HTML Address Char"/>
    <w:basedOn w:val="DefaultParagraphFont"/>
    <w:link w:val="HTMLAddress"/>
    <w:uiPriority w:val="99"/>
    <w:semiHidden/>
    <w:rPr>
      <w:i/>
      <w:iCs/>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character" w:customStyle="1" w:styleId="NoteHeadingChar">
    <w:name w:val="Note Heading Char"/>
    <w:basedOn w:val="DefaultParagraphFont"/>
    <w:link w:val="NoteHeading"/>
    <w:uiPriority w:val="99"/>
    <w:semiHidden/>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character" w:customStyle="1" w:styleId="HTMLPreformattedChar">
    <w:name w:val="HTML Preformatted Char"/>
    <w:basedOn w:val="DefaultParagraphFont"/>
    <w:link w:val="HTMLPreformatted"/>
    <w:uiPriority w:val="99"/>
    <w:semiHidden/>
    <w:rPr>
      <w:rFonts w:ascii="Consolas" w:hAnsi="Consolas" w:cs="Consolas"/>
      <w:sz w:val="20"/>
      <w:szCs w:val="20"/>
    </w:rPr>
  </w:style>
  <w:style w:type="character" w:customStyle="1" w:styleId="BodyTextFirstIndentChar">
    <w:name w:val="Body Text First Indent Char"/>
    <w:basedOn w:val="BodyTextChar"/>
    <w:link w:val="BodyTextFirstIndent"/>
    <w:uiPriority w:val="99"/>
    <w:semiHidden/>
  </w:style>
  <w:style w:type="character" w:customStyle="1" w:styleId="BodyTextIndentChar">
    <w:name w:val="Body Text Indent Char"/>
    <w:basedOn w:val="DefaultParagraphFont"/>
    <w:link w:val="BodyTextIndent"/>
    <w:uiPriority w:val="99"/>
    <w:semiHidden/>
  </w:style>
  <w:style w:type="character" w:customStyle="1" w:styleId="BodyTextFirstIndent2Char">
    <w:name w:val="Body Text First Indent 2 Char"/>
    <w:basedOn w:val="BodyTextIndentChar"/>
    <w:link w:val="BodyTextFirstIndent2"/>
    <w:uiPriority w:val="99"/>
    <w:semiHidden/>
  </w:style>
  <w:style w:type="character" w:customStyle="1" w:styleId="BodyTextIndent2Char">
    <w:name w:val="Body Text Indent 2 Char"/>
    <w:basedOn w:val="DefaultParagraphFont"/>
    <w:link w:val="BodyTextIndent2"/>
    <w:uiPriority w:val="99"/>
    <w:semiHidden/>
  </w:style>
  <w:style w:type="character" w:customStyle="1" w:styleId="BodyTextIndent3Char">
    <w:name w:val="Body Text Indent 3 Char"/>
    <w:basedOn w:val="DefaultParagraphFont"/>
    <w:link w:val="BodyTextIndent3"/>
    <w:uiPriority w:val="99"/>
    <w:semiHidden/>
    <w:rPr>
      <w:sz w:val="16"/>
      <w:szCs w:val="16"/>
    </w:rPr>
  </w:style>
  <w:style w:type="character" w:customStyle="1" w:styleId="CommentTextChar">
    <w:name w:val="Comment Text Char"/>
    <w:basedOn w:val="DefaultParagraphFont"/>
    <w:link w:val="CommentText"/>
    <w:uiPriority w:val="99"/>
    <w:rPr>
      <w:sz w:val="20"/>
      <w:szCs w:val="20"/>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MacroTextChar">
    <w:name w:val="Macro Text Char"/>
    <w:basedOn w:val="DefaultParagraphFont"/>
    <w:link w:val="MacroText"/>
    <w:uiPriority w:val="99"/>
    <w:semiHidden/>
    <w:rPr>
      <w:rFonts w:ascii="Consolas" w:hAnsi="Consolas" w:cs="Consolas"/>
      <w:sz w:val="20"/>
      <w:szCs w:val="20"/>
    </w:rPr>
  </w:style>
  <w:style w:type="character" w:customStyle="1" w:styleId="PlainTextChar">
    <w:name w:val="Plain Text Char"/>
    <w:basedOn w:val="DefaultParagraphFont"/>
    <w:link w:val="PlainText"/>
    <w:uiPriority w:val="99"/>
    <w:semiHidden/>
    <w:rPr>
      <w:rFonts w:ascii="Consolas" w:hAnsi="Consolas" w:cs="Consolas"/>
      <w:sz w:val="21"/>
      <w:szCs w:val="21"/>
    </w:rPr>
  </w:style>
  <w:style w:type="character" w:customStyle="1" w:styleId="FootnoteTextChar">
    <w:name w:val="Footnote Text Char"/>
    <w:basedOn w:val="DefaultParagraphFont"/>
    <w:link w:val="FootnoteText"/>
    <w:uiPriority w:val="99"/>
    <w:semiHidden/>
    <w:rPr>
      <w:sz w:val="20"/>
      <w:szCs w:val="20"/>
    </w:rPr>
  </w:style>
  <w:style w:type="character" w:customStyle="1" w:styleId="EndnoteTextChar">
    <w:name w:val="Endnote Text Char"/>
    <w:basedOn w:val="DefaultParagraphFont"/>
    <w:link w:val="EndnoteText"/>
    <w:uiPriority w:val="99"/>
    <w:semiHidden/>
    <w:rPr>
      <w:sz w:val="20"/>
      <w:szCs w:val="20"/>
    </w:rPr>
  </w:style>
  <w:style w:type="character" w:customStyle="1" w:styleId="Heading1Char">
    <w:name w:val="Heading 1 Char"/>
    <w:basedOn w:val="DefaultParagraphFont"/>
    <w:link w:val="Heading1"/>
    <w:uiPriority w:val="9"/>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404040" w:themeColor="text1" w:themeTint="BF"/>
      <w:sz w:val="20"/>
      <w:szCs w:val="20"/>
    </w:rPr>
  </w:style>
  <w:style w:type="paragraph" w:customStyle="1" w:styleId="TOCHeading1">
    <w:name w:val="TOC Heading1"/>
    <w:basedOn w:val="Heading1"/>
    <w:next w:val="Normal"/>
    <w:uiPriority w:val="39"/>
    <w:semiHidden/>
    <w:unhideWhenUsed/>
    <w:qFormat/>
    <w:pPr>
      <w:outlineLvl w:val="9"/>
    </w:pPr>
  </w:style>
  <w:style w:type="paragraph" w:customStyle="1" w:styleId="CETemail">
    <w:name w:val="CET email"/>
    <w:next w:val="CETBodytext"/>
    <w:pPr>
      <w:spacing w:after="240" w:line="276" w:lineRule="auto"/>
    </w:pPr>
    <w:rPr>
      <w:rFonts w:ascii="Arial" w:eastAsia="Times New Roman" w:hAnsi="Arial" w:cs="Times New Roman"/>
      <w:sz w:val="16"/>
      <w:lang w:eastAsia="en-US"/>
    </w:rPr>
  </w:style>
  <w:style w:type="character" w:customStyle="1" w:styleId="CETAddressCarattere">
    <w:name w:val="CET Address Carattere"/>
    <w:basedOn w:val="DefaultParagraphFont"/>
    <w:link w:val="CETAddress"/>
    <w:rPr>
      <w:rFonts w:ascii="Arial" w:eastAsia="Times New Roman" w:hAnsi="Arial" w:cs="Times New Roman"/>
      <w:sz w:val="16"/>
      <w:szCs w:val="20"/>
      <w:lang w:val="en-GB"/>
    </w:rPr>
  </w:style>
  <w:style w:type="paragraph" w:customStyle="1" w:styleId="CETBodytextBold">
    <w:name w:val="CET Body text (Bold)"/>
    <w:basedOn w:val="CETBodytext"/>
    <w:rPr>
      <w:b/>
    </w:rPr>
  </w:style>
  <w:style w:type="paragraph" w:customStyle="1" w:styleId="CETnumberingbullets">
    <w:name w:val="CET numbering (bullets)"/>
    <w:pPr>
      <w:numPr>
        <w:numId w:val="12"/>
      </w:numPr>
      <w:spacing w:line="264" w:lineRule="auto"/>
    </w:pPr>
    <w:rPr>
      <w:rFonts w:ascii="Arial" w:eastAsia="Times New Roman" w:hAnsi="Arial" w:cs="Times New Roman"/>
      <w:sz w:val="18"/>
      <w:lang w:eastAsia="en-US"/>
    </w:rPr>
  </w:style>
  <w:style w:type="paragraph" w:customStyle="1" w:styleId="CETnumbering1">
    <w:name w:val="CET numbering (1"/>
    <w:pPr>
      <w:numPr>
        <w:numId w:val="13"/>
      </w:numPr>
      <w:spacing w:line="264" w:lineRule="auto"/>
      <w:ind w:left="340" w:hanging="227"/>
    </w:pPr>
    <w:rPr>
      <w:rFonts w:ascii="Arial" w:eastAsia="Times New Roman" w:hAnsi="Arial" w:cs="Times New Roman"/>
      <w:sz w:val="18"/>
      <w:lang w:val="en-US" w:eastAsia="en-US"/>
    </w:rPr>
  </w:style>
  <w:style w:type="paragraph" w:customStyle="1" w:styleId="CETnumberinga">
    <w:name w:val="CET numbering (a"/>
    <w:pPr>
      <w:numPr>
        <w:numId w:val="14"/>
      </w:numPr>
      <w:spacing w:line="264" w:lineRule="auto"/>
    </w:pPr>
    <w:rPr>
      <w:rFonts w:ascii="Arial" w:eastAsia="Times New Roman" w:hAnsi="Arial" w:cs="Times New Roman"/>
      <w:sz w:val="18"/>
      <w:lang w:eastAsia="en-US"/>
    </w:rPr>
  </w:style>
  <w:style w:type="character" w:customStyle="1" w:styleId="HeaderChar">
    <w:name w:val="Header Char"/>
    <w:basedOn w:val="DefaultParagraphFont"/>
    <w:link w:val="Header"/>
    <w:uiPriority w:val="99"/>
    <w:rPr>
      <w:rFonts w:ascii="Arial" w:eastAsia="Times New Roman" w:hAnsi="Arial" w:cs="Times New Roman"/>
      <w:sz w:val="18"/>
      <w:szCs w:val="20"/>
      <w:lang w:val="en-GB"/>
    </w:rPr>
  </w:style>
  <w:style w:type="character" w:customStyle="1" w:styleId="FooterChar">
    <w:name w:val="Footer Char"/>
    <w:basedOn w:val="DefaultParagraphFont"/>
    <w:link w:val="Footer"/>
    <w:uiPriority w:val="99"/>
    <w:rPr>
      <w:rFonts w:ascii="Arial" w:eastAsia="Times New Roman" w:hAnsi="Arial" w:cs="Times New Roman"/>
      <w:sz w:val="18"/>
      <w:szCs w:val="20"/>
      <w:lang w:val="en-GB"/>
    </w:rPr>
  </w:style>
  <w:style w:type="character" w:customStyle="1" w:styleId="eudoraheader">
    <w:name w:val="eudoraheader"/>
    <w:basedOn w:val="DefaultParagraphFont"/>
  </w:style>
  <w:style w:type="paragraph" w:customStyle="1" w:styleId="CETListbullets">
    <w:name w:val="CET List bullets"/>
    <w:qFormat/>
    <w:pPr>
      <w:spacing w:line="264" w:lineRule="auto"/>
      <w:ind w:left="340" w:hanging="227"/>
      <w:jc w:val="both"/>
    </w:pPr>
    <w:rPr>
      <w:rFonts w:ascii="Arial" w:eastAsia="Times New Roman" w:hAnsi="Arial" w:cs="Times New Roman"/>
      <w:sz w:val="18"/>
      <w:lang w:eastAsia="en-US"/>
    </w:rPr>
  </w:style>
  <w:style w:type="paragraph" w:customStyle="1" w:styleId="CETTabletitle">
    <w:name w:val="CET Table title"/>
    <w:qFormat/>
    <w:pPr>
      <w:keepNext/>
      <w:spacing w:before="240" w:after="80" w:line="240" w:lineRule="exact"/>
    </w:pPr>
    <w:rPr>
      <w:rFonts w:ascii="Arial" w:eastAsia="Times New Roman" w:hAnsi="Arial" w:cs="Times New Roman"/>
      <w:i/>
      <w:sz w:val="18"/>
      <w:lang w:eastAsia="en-US"/>
    </w:rPr>
  </w:style>
  <w:style w:type="paragraph" w:customStyle="1" w:styleId="CETAcknowledgementstitle">
    <w:name w:val="CET Acknowledgements title"/>
    <w:next w:val="CETBodytext"/>
    <w:qFormat/>
    <w:pPr>
      <w:spacing w:before="200" w:after="120" w:line="276" w:lineRule="auto"/>
    </w:pPr>
    <w:rPr>
      <w:rFonts w:ascii="Arial" w:eastAsia="Times New Roman" w:hAnsi="Arial" w:cs="Times New Roman"/>
      <w:b/>
      <w:sz w:val="18"/>
      <w:lang w:eastAsia="en-US"/>
    </w:rPr>
  </w:style>
  <w:style w:type="paragraph" w:customStyle="1" w:styleId="CETEquation">
    <w:name w:val="CET Equation"/>
    <w:basedOn w:val="CETBodytext"/>
    <w:next w:val="CETBodytext"/>
    <w:qFormat/>
    <w:pPr>
      <w:spacing w:before="120" w:after="120"/>
      <w:jc w:val="left"/>
    </w:pPr>
    <w:rPr>
      <w:lang w:val="en-GB"/>
    </w:rPr>
  </w:style>
  <w:style w:type="paragraph" w:customStyle="1" w:styleId="CETHeadingxx">
    <w:name w:val="CET Headingxx"/>
    <w:basedOn w:val="CETheadingx"/>
    <w:link w:val="CETHeadingxxChar"/>
    <w:qFormat/>
  </w:style>
  <w:style w:type="character" w:customStyle="1" w:styleId="CETHeadingxxChar">
    <w:name w:val="CET Headingxx Char"/>
    <w:basedOn w:val="CETheadingxCarattere"/>
    <w:link w:val="CETHeadingxx"/>
    <w:rPr>
      <w:rFonts w:ascii="Arial" w:eastAsia="Times New Roman" w:hAnsi="Arial" w:cs="Times New Roman"/>
      <w:b/>
      <w:sz w:val="18"/>
      <w:szCs w:val="20"/>
      <w:lang w:val="en-US"/>
    </w:rPr>
  </w:style>
  <w:style w:type="paragraph" w:styleId="ListParagraph">
    <w:name w:val="List Paragraph"/>
    <w:basedOn w:val="Normal"/>
    <w:uiPriority w:val="3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0.tiff"/><Relationship Id="rId5"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image" Target="media/image9.tiff"/><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tif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3983C9-6D0A-480C-BF79-A63BD3D99EF4}">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Pages>
  <Words>12408</Words>
  <Characters>70729</Characters>
  <Application>Microsoft Office Word</Application>
  <DocSecurity>0</DocSecurity>
  <Lines>589</Lines>
  <Paragraphs>165</Paragraphs>
  <ScaleCrop>false</ScaleCrop>
  <Company>Dipartimento CMIC - Politecnico di Milano</Company>
  <LinksUpToDate>false</LinksUpToDate>
  <CharactersWithSpaces>82972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Shabnam Mirizadeh</cp:lastModifiedBy>
  <cp:revision>2</cp:revision>
  <cp:lastPrinted>2015-05-12T18:31:00Z</cp:lastPrinted>
  <dcterms:created xsi:type="dcterms:W3CDTF">2024-04-08T15:04:00Z</dcterms:created>
  <dcterms:modified xsi:type="dcterms:W3CDTF">2024-04-08T15:04:00Z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endeley Recent Style Id 0_1">
    <vt:lpwstr>http://www.zotero.org/styles/american-sociological-association</vt:lpwstr>
  </property>
  <property fmtid="{D5CDD505-2E9C-101B-9397-08002B2CF9AE}" pid="5" name="Mendeley Recent Style Name 0_1">
    <vt:lpwstr>American Sociological Association 6th edition</vt:lpwstr>
  </property>
  <property fmtid="{D5CDD505-2E9C-101B-9397-08002B2CF9AE}" pid="6" name="Mendeley Recent Style Id 1_1">
    <vt:lpwstr>http://www.zotero.org/styles/begell-house-apa</vt:lpwstr>
  </property>
  <property fmtid="{D5CDD505-2E9C-101B-9397-08002B2CF9AE}" pid="7" name="Mendeley Recent Style Name 1_1">
    <vt:lpwstr>Begell House - APA</vt:lpwstr>
  </property>
  <property fmtid="{D5CDD505-2E9C-101B-9397-08002B2CF9AE}" pid="8" name="Mendeley Recent Style Id 2_1">
    <vt:lpwstr>http://www.zotero.org/styles/chemical-engineering-technology</vt:lpwstr>
  </property>
  <property fmtid="{D5CDD505-2E9C-101B-9397-08002B2CF9AE}" pid="9" name="Mendeley Recent Style Name 2_1">
    <vt:lpwstr>Chemical Engineering &amp; Technology</vt:lpwstr>
  </property>
  <property fmtid="{D5CDD505-2E9C-101B-9397-08002B2CF9AE}" pid="10" name="Mendeley Recent Style Id 3_1">
    <vt:lpwstr>http://www.zotero.org/styles/chemosphere</vt:lpwstr>
  </property>
  <property fmtid="{D5CDD505-2E9C-101B-9397-08002B2CF9AE}" pid="11" name="Mendeley Recent Style Name 3_1">
    <vt:lpwstr>Chemosphere</vt:lpwstr>
  </property>
  <property fmtid="{D5CDD505-2E9C-101B-9397-08002B2CF9AE}" pid="12" name="Mendeley Recent Style Id 4_1">
    <vt:lpwstr>http://www.zotero.org/styles/chicago-note-bibliography</vt:lpwstr>
  </property>
  <property fmtid="{D5CDD505-2E9C-101B-9397-08002B2CF9AE}" pid="13" name="Mendeley Recent Style Name 4_1">
    <vt:lpwstr>Chicago Manual of Style 17th edition (note)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11th edition - Harvard</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9th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Document_1">
    <vt:lpwstr>True</vt:lpwstr>
  </property>
  <property fmtid="{D5CDD505-2E9C-101B-9397-08002B2CF9AE}" pid="25" name="Mendeley Unique User Id_1">
    <vt:lpwstr>34ca453c-93c6-330a-9855-e80bc57c47c4</vt:lpwstr>
  </property>
  <property fmtid="{D5CDD505-2E9C-101B-9397-08002B2CF9AE}" pid="26" name="Mendeley Citation Style_1">
    <vt:lpwstr>http://www.zotero.org/styles/begell-house-apa</vt:lpwstr>
  </property>
  <property fmtid="{D5CDD505-2E9C-101B-9397-08002B2CF9AE}" pid="27" name="KSOProductBuildVer">
    <vt:lpwstr>1033-12.2.0.13359</vt:lpwstr>
  </property>
  <property fmtid="{D5CDD505-2E9C-101B-9397-08002B2CF9AE}" pid="28" name="ICV">
    <vt:lpwstr>BDAA47BE843C407D8ADED426F23D6C2D_12</vt:lpwstr>
  </property>
</Properties>
</file>